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962C1" w14:textId="040182FA" w:rsidR="00C063AA" w:rsidRDefault="009A7DD7" w:rsidP="00C063AA">
      <w:pPr>
        <w:rPr>
          <w:b/>
        </w:rPr>
      </w:pPr>
      <w:r>
        <w:rPr>
          <w:rFonts w:eastAsiaTheme="majorEastAsia" w:cs="Arial"/>
          <w:color w:val="404040" w:themeColor="text1" w:themeTint="BF"/>
          <w:sz w:val="32"/>
          <w:szCs w:val="32"/>
        </w:rPr>
        <w:t>Inbedden DTT binnen de lessen Nederlands</w:t>
      </w:r>
    </w:p>
    <w:p w14:paraId="4DF945D6" w14:textId="77777777" w:rsidR="009A7DD7" w:rsidRPr="009A7DD7" w:rsidRDefault="009A7DD7" w:rsidP="00C063AA">
      <w:pPr>
        <w:rPr>
          <w:b/>
        </w:rPr>
      </w:pPr>
    </w:p>
    <w:p w14:paraId="32867EB8" w14:textId="77777777" w:rsidR="00C063AA" w:rsidRDefault="00C063AA" w:rsidP="00C063AA">
      <w:pPr>
        <w:pStyle w:val="Lijstalinea"/>
        <w:numPr>
          <w:ilvl w:val="0"/>
          <w:numId w:val="6"/>
        </w:numPr>
      </w:pPr>
      <w:r>
        <w:t xml:space="preserve">Besteed in de les aandacht aan de inhouden van de verschillende hoofd- en deelaspecten. Laat leerlingen bij de aspecten concrete voorbeelden noemen: wat wordt bedoeld met het hoofdaspect </w:t>
      </w:r>
      <w:r>
        <w:rPr>
          <w:i/>
        </w:rPr>
        <w:t xml:space="preserve">opbouw, </w:t>
      </w:r>
      <w:r>
        <w:t xml:space="preserve">met het deelaspect </w:t>
      </w:r>
      <w:r>
        <w:rPr>
          <w:i/>
        </w:rPr>
        <w:t xml:space="preserve">juiste toon? </w:t>
      </w:r>
      <w:r>
        <w:t>Hiervoor kun je leerlingen in hun schrijfdossier voorbeelden of in een eerdere schrijfopdracht (zowel eerste als tweede versie)</w:t>
      </w:r>
      <w:r w:rsidRPr="00B3037E">
        <w:t xml:space="preserve"> </w:t>
      </w:r>
      <w:r>
        <w:t>laten opzoeken.</w:t>
      </w:r>
    </w:p>
    <w:p w14:paraId="6CB81FE0" w14:textId="60735FD7" w:rsidR="00C063AA" w:rsidRDefault="009A7DD7" w:rsidP="00C063AA">
      <w:pPr>
        <w:pStyle w:val="Lijstalinea"/>
        <w:numPr>
          <w:ilvl w:val="0"/>
          <w:numId w:val="6"/>
        </w:numPr>
      </w:pPr>
      <w:r w:rsidRPr="00187F95">
        <w:t xml:space="preserve">Laat leerlingen zelf een inschatting maken van hun niveau </w:t>
      </w:r>
      <w:r>
        <w:t xml:space="preserve">schrijfvaardigheid </w:t>
      </w:r>
      <w:r w:rsidRPr="00187F95">
        <w:t xml:space="preserve">aan de hand van </w:t>
      </w:r>
      <w:r>
        <w:t>het</w:t>
      </w:r>
      <w:r w:rsidRPr="00187F95">
        <w:t xml:space="preserve"> formulier met smileys</w:t>
      </w:r>
      <w:r>
        <w:t xml:space="preserve"> in bijlage 1</w:t>
      </w:r>
      <w:r w:rsidRPr="00187F95">
        <w:t xml:space="preserve">. </w:t>
      </w:r>
      <w:r>
        <w:t>Deel eventueel eerdere schrijfproducten uit of laat leerlingen hun schrijfdossier erbij pakken.</w:t>
      </w:r>
    </w:p>
    <w:p w14:paraId="6EABB5B4" w14:textId="45952B7F" w:rsidR="00C063AA" w:rsidRDefault="00C063AA" w:rsidP="00C063AA">
      <w:pPr>
        <w:pStyle w:val="Lijstalinea"/>
        <w:numPr>
          <w:ilvl w:val="0"/>
          <w:numId w:val="6"/>
        </w:numPr>
      </w:pPr>
      <w:r>
        <w:t xml:space="preserve">Deel vervolgens de DTT-rapportages uit. Laat leerlingen een vergelijk maken: komen de diagnoses overeen? Welke verschillen? </w:t>
      </w:r>
    </w:p>
    <w:p w14:paraId="4C66B8CB" w14:textId="77777777" w:rsidR="00C063AA" w:rsidRDefault="00C063AA" w:rsidP="00C063AA">
      <w:pPr>
        <w:pStyle w:val="Lijstalinea"/>
        <w:numPr>
          <w:ilvl w:val="0"/>
          <w:numId w:val="6"/>
        </w:numPr>
      </w:pPr>
      <w:r>
        <w:t>Laat leerlingen per hoofdaspect een korte reflectie schrijven: hadden ze deze DTT-diagnose verwacht? Wat vinden ze precies moeilijk of wat gaat juist heel goed, wat voor teksten vinden ze makkelijk/moeilijk?</w:t>
      </w:r>
    </w:p>
    <w:p w14:paraId="031038B7" w14:textId="60E582C1" w:rsidR="00C063AA" w:rsidRDefault="00C063AA" w:rsidP="00C063AA">
      <w:pPr>
        <w:pStyle w:val="Lijstalinea"/>
        <w:numPr>
          <w:ilvl w:val="0"/>
          <w:numId w:val="6"/>
        </w:numPr>
      </w:pPr>
      <w:r>
        <w:t>Laat leerlingen uitwisselen/vergelijken en elkaar tips geven. Dat kan in verschillende vormen: duo's, groepjes, carrousel, speed date met leerlingen die verschillen in diagnose (koppelen onder-op-niveau; op-boven-niveau etc.).</w:t>
      </w:r>
    </w:p>
    <w:p w14:paraId="08092154" w14:textId="61504EA2" w:rsidR="009A7DD7" w:rsidRDefault="009A7DD7" w:rsidP="00C063AA">
      <w:pPr>
        <w:pStyle w:val="Lijstalinea"/>
        <w:numPr>
          <w:ilvl w:val="0"/>
          <w:numId w:val="6"/>
        </w:numPr>
      </w:pPr>
      <w:r>
        <w:t xml:space="preserve">Laat leerlingen vervolgens een of twee leerdoelen voor de volgende schrijfopdracht opschrijven: aan </w:t>
      </w:r>
      <w:r w:rsidRPr="00187F95">
        <w:rPr>
          <w:u w:val="single"/>
        </w:rPr>
        <w:t>welk</w:t>
      </w:r>
      <w:r>
        <w:rPr>
          <w:u w:val="single"/>
        </w:rPr>
        <w:t>e</w:t>
      </w:r>
      <w:r>
        <w:t xml:space="preserve"> hoofd- en deelaspect(en) willen ze gaan werken en </w:t>
      </w:r>
      <w:r>
        <w:rPr>
          <w:u w:val="single"/>
        </w:rPr>
        <w:t>hoe</w:t>
      </w:r>
      <w:r>
        <w:t xml:space="preserve"> pakken ze het aan? Hulp docent, eerdere teksten erbij, leerling die goed is in bepaald onderdeel als maatje etc. etc.</w:t>
      </w:r>
    </w:p>
    <w:p w14:paraId="6BB32A48" w14:textId="78BA587D" w:rsidR="00143FE5" w:rsidRDefault="00143FE5"/>
    <w:tbl>
      <w:tblPr>
        <w:tblStyle w:val="Rastertabel1licht-Accent11"/>
        <w:tblpPr w:leftFromText="142" w:rightFromText="142" w:vertAnchor="text" w:horzAnchor="margin" w:tblpY="-25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143FE5" w:rsidRPr="00143FE5" w14:paraId="71487E20" w14:textId="77777777" w:rsidTr="00B06E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233CEBD5" w14:textId="77777777" w:rsidR="00EE5C55" w:rsidRPr="00B06EBD" w:rsidRDefault="00EE5C55" w:rsidP="00EE5C55">
            <w:pPr>
              <w:rPr>
                <w:rFonts w:ascii="Arial" w:hAnsi="Arial" w:cs="Arial"/>
                <w:sz w:val="20"/>
                <w:szCs w:val="20"/>
              </w:rPr>
            </w:pPr>
            <w:r w:rsidRPr="00B06EBD">
              <w:rPr>
                <w:rFonts w:ascii="Arial" w:hAnsi="Arial" w:cs="Arial"/>
                <w:sz w:val="20"/>
                <w:szCs w:val="20"/>
              </w:rPr>
              <w:lastRenderedPageBreak/>
              <w:t>Stap 1 BESPREEK</w:t>
            </w:r>
          </w:p>
          <w:p w14:paraId="73300AD0" w14:textId="137DA039" w:rsidR="00EE5C55" w:rsidRPr="00B06EBD" w:rsidRDefault="00EE5C55" w:rsidP="00EE5C55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B06EBD">
              <w:rPr>
                <w:rFonts w:ascii="Arial" w:hAnsi="Arial" w:cs="Arial"/>
                <w:b w:val="0"/>
                <w:sz w:val="20"/>
                <w:szCs w:val="20"/>
              </w:rPr>
              <w:t xml:space="preserve">Bespreek samen met jouw klas/docent de hieronder genoemde hoofd- en deelaspecten. </w:t>
            </w:r>
          </w:p>
          <w:p w14:paraId="151BD5DC" w14:textId="77777777" w:rsidR="00EE5C55" w:rsidRPr="00B06EBD" w:rsidRDefault="00EE5C55" w:rsidP="00EE5C55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  <w:p w14:paraId="67E81BFB" w14:textId="0103E0A9" w:rsidR="00EE5C55" w:rsidRPr="00B06EBD" w:rsidRDefault="00EE5C55" w:rsidP="00EE5C55">
            <w:pPr>
              <w:rPr>
                <w:rFonts w:ascii="Arial" w:hAnsi="Arial" w:cs="Arial"/>
                <w:sz w:val="20"/>
                <w:szCs w:val="20"/>
              </w:rPr>
            </w:pPr>
            <w:r w:rsidRPr="00B06EBD">
              <w:rPr>
                <w:rFonts w:ascii="Arial" w:hAnsi="Arial" w:cs="Arial"/>
                <w:sz w:val="20"/>
                <w:szCs w:val="20"/>
              </w:rPr>
              <w:t>Stap 2 SCHAT IN</w:t>
            </w:r>
            <w:r w:rsidR="008D590F">
              <w:rPr>
                <w:rFonts w:ascii="Arial" w:hAnsi="Arial" w:cs="Arial"/>
                <w:sz w:val="20"/>
                <w:szCs w:val="20"/>
              </w:rPr>
              <w:t xml:space="preserve"> en VERGELIJK</w:t>
            </w:r>
          </w:p>
          <w:p w14:paraId="6236CE3F" w14:textId="13D3F85D" w:rsidR="008D590F" w:rsidRDefault="00EE5C55" w:rsidP="008D590F">
            <w:pPr>
              <w:rPr>
                <w:rFonts w:eastAsia="MS Mincho" w:cs="Times New Roman"/>
                <w:b w:val="0"/>
                <w:sz w:val="24"/>
                <w:szCs w:val="24"/>
              </w:rPr>
            </w:pPr>
            <w:r w:rsidRPr="00B06EBD">
              <w:rPr>
                <w:rFonts w:ascii="Arial" w:hAnsi="Arial" w:cs="Arial"/>
                <w:b w:val="0"/>
                <w:sz w:val="20"/>
                <w:szCs w:val="20"/>
              </w:rPr>
              <w:t>Omcirkel de smiley waarvan jij denkt dat die overeenko</w:t>
            </w:r>
            <w:r w:rsidR="00B06EBD">
              <w:rPr>
                <w:rFonts w:ascii="Arial" w:hAnsi="Arial" w:cs="Arial"/>
                <w:b w:val="0"/>
                <w:sz w:val="20"/>
                <w:szCs w:val="20"/>
              </w:rPr>
              <w:t>mt met jouw uitslag van de DTT.</w:t>
            </w:r>
            <w:r w:rsidR="008D590F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14:paraId="30596A1C" w14:textId="641FDA86" w:rsidR="00143FE5" w:rsidRPr="008D590F" w:rsidRDefault="008D590F" w:rsidP="00EE5C55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L</w:t>
            </w:r>
            <w:r w:rsidRPr="00C063AA">
              <w:rPr>
                <w:rFonts w:ascii="Arial" w:hAnsi="Arial" w:cs="Arial"/>
                <w:b w:val="0"/>
                <w:sz w:val="20"/>
                <w:szCs w:val="20"/>
              </w:rPr>
              <w:t xml:space="preserve">ees 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daarna </w:t>
            </w:r>
            <w:r w:rsidRPr="00C063AA">
              <w:rPr>
                <w:rFonts w:ascii="Arial" w:hAnsi="Arial" w:cs="Arial"/>
                <w:b w:val="0"/>
                <w:sz w:val="20"/>
                <w:szCs w:val="20"/>
              </w:rPr>
              <w:t>je DTT-rapportage en vergelijk de uitkomsten met jouw eigen inschatting. Wat komt overeen? Wat verschilt? Markeer de verschillen met een pen of een markeerstift.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br/>
            </w:r>
          </w:p>
        </w:tc>
      </w:tr>
      <w:tr w:rsidR="00143FE5" w:rsidRPr="00143FE5" w14:paraId="2BD0100F" w14:textId="77777777" w:rsidTr="00B06E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051B81AF" w14:textId="0F9F90AC" w:rsidR="00143FE5" w:rsidRPr="00B06EBD" w:rsidRDefault="00B06EBD" w:rsidP="00B06EBD">
            <w:pPr>
              <w:jc w:val="center"/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noProof/>
                <w:spacing w:val="3"/>
                <w:w w:val="95"/>
                <w:sz w:val="20"/>
                <w:szCs w:val="20"/>
              </w:rPr>
              <w:t>A</w:t>
            </w:r>
            <w:r w:rsidRPr="00B06EBD"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  <w:t>fstemming op publiek en doel</w:t>
            </w:r>
          </w:p>
          <w:p w14:paraId="500ADCD3" w14:textId="6094ED1A" w:rsidR="00143FE5" w:rsidRDefault="00143FE5" w:rsidP="00B06EBD">
            <w:pPr>
              <w:jc w:val="center"/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  <w:t>Hoe goed schrijf je doelgerichte teksten, afgestemd op een bepaalde doelgroep?</w:t>
            </w:r>
          </w:p>
          <w:p w14:paraId="350F2072" w14:textId="77777777" w:rsidR="008D590F" w:rsidRDefault="008D590F" w:rsidP="008D590F">
            <w:pPr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</w:pPr>
          </w:p>
          <w:p w14:paraId="4BC665FD" w14:textId="4A8137AE" w:rsidR="00143FE5" w:rsidRPr="00B06EBD" w:rsidRDefault="008D590F" w:rsidP="00EE5C55">
            <w:pPr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</w:pPr>
            <w:r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  <w:t xml:space="preserve">       Eigen diagnose                                                                                                       DTT-diagnose</w:t>
            </w:r>
          </w:p>
          <w:p w14:paraId="154384DD" w14:textId="4D412A24" w:rsidR="00143FE5" w:rsidRPr="00B06EBD" w:rsidRDefault="008D590F" w:rsidP="00B06EBD">
            <w:pPr>
              <w:ind w:left="2297"/>
              <w:rPr>
                <w:rFonts w:eastAsia="MS Mincho" w:cs="Arial"/>
                <w:b w:val="0"/>
                <w:i/>
                <w:spacing w:val="3"/>
                <w:w w:val="95"/>
              </w:rPr>
            </w:pP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 wp14:anchorId="1B2B25AA" wp14:editId="7E6ED86F">
                  <wp:simplePos x="0" y="0"/>
                  <wp:positionH relativeFrom="column">
                    <wp:posOffset>5389880</wp:posOffset>
                  </wp:positionH>
                  <wp:positionV relativeFrom="paragraph">
                    <wp:posOffset>678180</wp:posOffset>
                  </wp:positionV>
                  <wp:extent cx="496570" cy="377825"/>
                  <wp:effectExtent l="0" t="0" r="0" b="0"/>
                  <wp:wrapNone/>
                  <wp:docPr id="4" name="Afbeelding 4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0400" behindDoc="0" locked="0" layoutInCell="1" allowOverlap="1" wp14:anchorId="70990A03" wp14:editId="1523187B">
                  <wp:simplePos x="0" y="0"/>
                  <wp:positionH relativeFrom="column">
                    <wp:posOffset>4443730</wp:posOffset>
                  </wp:positionH>
                  <wp:positionV relativeFrom="paragraph">
                    <wp:posOffset>678180</wp:posOffset>
                  </wp:positionV>
                  <wp:extent cx="503555" cy="384810"/>
                  <wp:effectExtent l="0" t="0" r="0" b="0"/>
                  <wp:wrapNone/>
                  <wp:docPr id="5" name="Afbeelding 5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 wp14:anchorId="47FC76FA" wp14:editId="41B69947">
                  <wp:simplePos x="0" y="0"/>
                  <wp:positionH relativeFrom="column">
                    <wp:posOffset>4913630</wp:posOffset>
                  </wp:positionH>
                  <wp:positionV relativeFrom="paragraph">
                    <wp:posOffset>679450</wp:posOffset>
                  </wp:positionV>
                  <wp:extent cx="492760" cy="377825"/>
                  <wp:effectExtent l="0" t="0" r="0" b="0"/>
                  <wp:wrapNone/>
                  <wp:docPr id="6" name="Afbeelding 6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 wp14:anchorId="6678BD01" wp14:editId="4BCAE4C1">
                  <wp:simplePos x="0" y="0"/>
                  <wp:positionH relativeFrom="column">
                    <wp:posOffset>5396865</wp:posOffset>
                  </wp:positionH>
                  <wp:positionV relativeFrom="paragraph">
                    <wp:posOffset>1338580</wp:posOffset>
                  </wp:positionV>
                  <wp:extent cx="496570" cy="377825"/>
                  <wp:effectExtent l="0" t="0" r="0" b="0"/>
                  <wp:wrapNone/>
                  <wp:docPr id="7" name="Afbeelding 7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3472" behindDoc="0" locked="0" layoutInCell="1" allowOverlap="1" wp14:anchorId="7B9579DB" wp14:editId="6758914B">
                  <wp:simplePos x="0" y="0"/>
                  <wp:positionH relativeFrom="column">
                    <wp:posOffset>4444365</wp:posOffset>
                  </wp:positionH>
                  <wp:positionV relativeFrom="paragraph">
                    <wp:posOffset>1337945</wp:posOffset>
                  </wp:positionV>
                  <wp:extent cx="503555" cy="384810"/>
                  <wp:effectExtent l="0" t="0" r="0" b="0"/>
                  <wp:wrapNone/>
                  <wp:docPr id="8" name="Afbeelding 8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 wp14:anchorId="719457DD" wp14:editId="73E9B1D8">
                  <wp:simplePos x="0" y="0"/>
                  <wp:positionH relativeFrom="column">
                    <wp:posOffset>4919980</wp:posOffset>
                  </wp:positionH>
                  <wp:positionV relativeFrom="paragraph">
                    <wp:posOffset>1343660</wp:posOffset>
                  </wp:positionV>
                  <wp:extent cx="492760" cy="377825"/>
                  <wp:effectExtent l="0" t="0" r="0" b="0"/>
                  <wp:wrapNone/>
                  <wp:docPr id="9" name="Afbeelding 9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5520" behindDoc="0" locked="0" layoutInCell="1" allowOverlap="1" wp14:anchorId="6AE00692" wp14:editId="50C6C112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38100</wp:posOffset>
                  </wp:positionV>
                  <wp:extent cx="496570" cy="377825"/>
                  <wp:effectExtent l="0" t="0" r="0" b="0"/>
                  <wp:wrapNone/>
                  <wp:docPr id="10" name="Afbeelding 10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 wp14:anchorId="69D14DFE" wp14:editId="41C229B4">
                  <wp:simplePos x="0" y="0"/>
                  <wp:positionH relativeFrom="column">
                    <wp:posOffset>4457065</wp:posOffset>
                  </wp:positionH>
                  <wp:positionV relativeFrom="paragraph">
                    <wp:posOffset>7620</wp:posOffset>
                  </wp:positionV>
                  <wp:extent cx="503555" cy="384810"/>
                  <wp:effectExtent l="0" t="0" r="0" b="0"/>
                  <wp:wrapNone/>
                  <wp:docPr id="11" name="Afbeelding 11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7568" behindDoc="0" locked="0" layoutInCell="1" allowOverlap="1" wp14:anchorId="1E238B8A" wp14:editId="17E4DB6A">
                  <wp:simplePos x="0" y="0"/>
                  <wp:positionH relativeFrom="column">
                    <wp:posOffset>4916170</wp:posOffset>
                  </wp:positionH>
                  <wp:positionV relativeFrom="paragraph">
                    <wp:posOffset>24765</wp:posOffset>
                  </wp:positionV>
                  <wp:extent cx="492760" cy="377825"/>
                  <wp:effectExtent l="0" t="0" r="0" b="0"/>
                  <wp:wrapNone/>
                  <wp:docPr id="12" name="Afbeelding 12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i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05344" behindDoc="0" locked="0" layoutInCell="1" allowOverlap="1" wp14:anchorId="4679D5A3" wp14:editId="343962DF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41565</wp:posOffset>
                  </wp:positionV>
                  <wp:extent cx="496570" cy="377825"/>
                  <wp:effectExtent l="0" t="0" r="0" b="0"/>
                  <wp:wrapNone/>
                  <wp:docPr id="18" name="Afbeelding 18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i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07392" behindDoc="0" locked="0" layoutInCell="1" allowOverlap="1" wp14:anchorId="507FCB52" wp14:editId="1892D9AF">
                  <wp:simplePos x="0" y="0"/>
                  <wp:positionH relativeFrom="column">
                    <wp:posOffset>461083</wp:posOffset>
                  </wp:positionH>
                  <wp:positionV relativeFrom="paragraph">
                    <wp:posOffset>28519</wp:posOffset>
                  </wp:positionV>
                  <wp:extent cx="492760" cy="377825"/>
                  <wp:effectExtent l="0" t="0" r="0" b="0"/>
                  <wp:wrapNone/>
                  <wp:docPr id="20" name="Afbeelding 20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i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06368" behindDoc="0" locked="0" layoutInCell="1" allowOverlap="1" wp14:anchorId="30CE0CA0" wp14:editId="54B5CBCA">
                  <wp:simplePos x="0" y="0"/>
                  <wp:positionH relativeFrom="column">
                    <wp:posOffset>2139</wp:posOffset>
                  </wp:positionH>
                  <wp:positionV relativeFrom="paragraph">
                    <wp:posOffset>11229</wp:posOffset>
                  </wp:positionV>
                  <wp:extent cx="503555" cy="384810"/>
                  <wp:effectExtent l="0" t="0" r="0" b="0"/>
                  <wp:wrapNone/>
                  <wp:docPr id="19" name="Afbeelding 19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Ik</w:t>
            </w:r>
            <w:r w:rsidR="00B06EBD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schat goed in welke informatie wel of niet in een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bepaalde tekst hoort te staan. Wat weet je lezer al?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Welke informatie heeft hij nodig?</w:t>
            </w:r>
            <w:r w:rsidR="00B06EBD" w:rsidRPr="00B06EBD">
              <w:rPr>
                <w:rFonts w:eastAsia="MS Mincho" w:cs="Arial"/>
                <w:b w:val="0"/>
                <w:spacing w:val="3"/>
                <w:w w:val="95"/>
              </w:rPr>
              <w:t xml:space="preserve"> </w:t>
            </w:r>
          </w:p>
          <w:p w14:paraId="400D7630" w14:textId="1B2CD2A3" w:rsidR="00B06EBD" w:rsidRPr="00B06EBD" w:rsidRDefault="00B06EBD" w:rsidP="00B06EBD">
            <w:pPr>
              <w:pStyle w:val="Lijstalinea"/>
              <w:ind w:left="2297"/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</w:pPr>
          </w:p>
          <w:p w14:paraId="6AFCD508" w14:textId="08EDE1B4" w:rsidR="00B06EBD" w:rsidRDefault="008D590F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698176" behindDoc="0" locked="0" layoutInCell="1" allowOverlap="1" wp14:anchorId="207769E9" wp14:editId="20BAB86C">
                  <wp:simplePos x="0" y="0"/>
                  <wp:positionH relativeFrom="column">
                    <wp:posOffset>-11703</wp:posOffset>
                  </wp:positionH>
                  <wp:positionV relativeFrom="paragraph">
                    <wp:posOffset>97389</wp:posOffset>
                  </wp:positionV>
                  <wp:extent cx="503555" cy="384810"/>
                  <wp:effectExtent l="0" t="0" r="0" b="0"/>
                  <wp:wrapNone/>
                  <wp:docPr id="1" name="Afbeelding 1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699200" behindDoc="0" locked="0" layoutInCell="1" allowOverlap="1" wp14:anchorId="09B97234" wp14:editId="4DEA0712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98932</wp:posOffset>
                  </wp:positionV>
                  <wp:extent cx="492760" cy="377825"/>
                  <wp:effectExtent l="0" t="0" r="0" b="0"/>
                  <wp:wrapNone/>
                  <wp:docPr id="2" name="Afbeelding 2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697152" behindDoc="0" locked="0" layoutInCell="1" allowOverlap="1" wp14:anchorId="6EAB6142" wp14:editId="28F85DE1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97662</wp:posOffset>
                  </wp:positionV>
                  <wp:extent cx="496570" cy="377825"/>
                  <wp:effectExtent l="0" t="0" r="0" b="0"/>
                  <wp:wrapNone/>
                  <wp:docPr id="3" name="Afbeelding 3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4CBF9E" w14:textId="3BB1E9C7" w:rsidR="00143FE5" w:rsidRPr="00B06EBD" w:rsidRDefault="00EE5C55" w:rsidP="00B06EBD">
            <w:pPr>
              <w:ind w:left="2297"/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Ik kies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de juiste toon in een tekst</w:t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. Bijvoorbeeld: </w:t>
            </w:r>
            <w:r w:rsid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formele en informele taal.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</w:p>
          <w:p w14:paraId="3DF1CB16" w14:textId="7ED87CF0" w:rsidR="00B06EBD" w:rsidRDefault="00B06EBD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</w:p>
          <w:p w14:paraId="171D1FB4" w14:textId="523E0856" w:rsidR="00B06EBD" w:rsidRPr="00143FE5" w:rsidRDefault="008D590F" w:rsidP="00B06EBD">
            <w:pPr>
              <w:ind w:left="2297"/>
              <w:rPr>
                <w:rFonts w:ascii="Arial" w:eastAsia="MS Mincho" w:hAnsi="Arial" w:cs="Arial"/>
                <w:b w:val="0"/>
                <w:bCs w:val="0"/>
                <w:i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02272" behindDoc="0" locked="0" layoutInCell="1" allowOverlap="1" wp14:anchorId="254BF395" wp14:editId="2E7AE2E5">
                  <wp:simplePos x="0" y="0"/>
                  <wp:positionH relativeFrom="column">
                    <wp:posOffset>-11414</wp:posOffset>
                  </wp:positionH>
                  <wp:positionV relativeFrom="paragraph">
                    <wp:posOffset>26984</wp:posOffset>
                  </wp:positionV>
                  <wp:extent cx="503555" cy="384810"/>
                  <wp:effectExtent l="0" t="0" r="0" b="0"/>
                  <wp:wrapNone/>
                  <wp:docPr id="16" name="Afbeelding 16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03296" behindDoc="0" locked="0" layoutInCell="1" allowOverlap="1" wp14:anchorId="55B076C9" wp14:editId="65B1332F">
                  <wp:simplePos x="0" y="0"/>
                  <wp:positionH relativeFrom="column">
                    <wp:posOffset>464949</wp:posOffset>
                  </wp:positionH>
                  <wp:positionV relativeFrom="paragraph">
                    <wp:posOffset>32699</wp:posOffset>
                  </wp:positionV>
                  <wp:extent cx="492760" cy="377825"/>
                  <wp:effectExtent l="0" t="0" r="0" b="0"/>
                  <wp:wrapNone/>
                  <wp:docPr id="17" name="Afbeelding 17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01248" behindDoc="0" locked="0" layoutInCell="1" allowOverlap="1" wp14:anchorId="128EB1EE" wp14:editId="37F217EC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27546</wp:posOffset>
                  </wp:positionV>
                  <wp:extent cx="496570" cy="377825"/>
                  <wp:effectExtent l="0" t="0" r="0" b="0"/>
                  <wp:wrapNone/>
                  <wp:docPr id="15" name="Afbeelding 15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>
              <w:rPr>
                <w:rFonts w:eastAsia="MS Mincho" w:cs="Arial"/>
                <w:noProof/>
                <w:spacing w:val="3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4444621" wp14:editId="1F9B4739">
                      <wp:simplePos x="0" y="0"/>
                      <wp:positionH relativeFrom="column">
                        <wp:posOffset>-10288</wp:posOffset>
                      </wp:positionH>
                      <wp:positionV relativeFrom="paragraph">
                        <wp:posOffset>514527</wp:posOffset>
                      </wp:positionV>
                      <wp:extent cx="5975350" cy="0"/>
                      <wp:effectExtent l="0" t="0" r="25400" b="19050"/>
                      <wp:wrapNone/>
                      <wp:docPr id="69" name="Rechte verbindingslijn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75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13E77" id="Rechte verbindingslijn 69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40.5pt" to="469.7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" strokecolor="#4579b8 [3044]"/>
                  </w:pict>
                </mc:Fallback>
              </mc:AlternateContent>
            </w:r>
            <w:r w:rsidR="00EE5C5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Ik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bepaal </w:t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een passend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schrijfdoel</w:t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en houd daaraan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in de hele tekst vast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(informeren, overtuigen, </w:t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uitleggen,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uitnodigen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, enz.)?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</w:p>
          <w:p w14:paraId="2974BFC9" w14:textId="2836B25C" w:rsidR="00143FE5" w:rsidRPr="00B06EBD" w:rsidRDefault="00143FE5" w:rsidP="00B06EBD">
            <w:pPr>
              <w:jc w:val="center"/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</w:pPr>
            <w:r w:rsidRPr="00143FE5">
              <w:rPr>
                <w:rFonts w:ascii="Arial" w:eastAsia="MS Mincho" w:hAnsi="Arial" w:cs="Arial"/>
                <w:i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B06EBD" w:rsidRPr="00B06EBD"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  <w:t>Tekstopbouw</w:t>
            </w:r>
          </w:p>
          <w:p w14:paraId="14788FF3" w14:textId="77777777" w:rsidR="00143FE5" w:rsidRPr="00B06EBD" w:rsidRDefault="00143FE5" w:rsidP="00B06EBD">
            <w:pPr>
              <w:jc w:val="center"/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  <w:t>Hoe goed bouw je je tekst op tot een logisch geheel?</w:t>
            </w:r>
          </w:p>
          <w:p w14:paraId="70370F8D" w14:textId="7465EBD7" w:rsidR="00143FE5" w:rsidRPr="00143FE5" w:rsidRDefault="008D590F" w:rsidP="00EE5C55">
            <w:pPr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</w:pP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70880" behindDoc="0" locked="0" layoutInCell="1" allowOverlap="1" wp14:anchorId="46EF514F" wp14:editId="302E0559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1796415</wp:posOffset>
                  </wp:positionV>
                  <wp:extent cx="492760" cy="377825"/>
                  <wp:effectExtent l="0" t="0" r="0" b="0"/>
                  <wp:wrapNone/>
                  <wp:docPr id="87" name="Afbeelding 87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9856" behindDoc="0" locked="0" layoutInCell="1" allowOverlap="1" wp14:anchorId="7A11A56D" wp14:editId="065619F2">
                  <wp:simplePos x="0" y="0"/>
                  <wp:positionH relativeFrom="column">
                    <wp:posOffset>4483100</wp:posOffset>
                  </wp:positionH>
                  <wp:positionV relativeFrom="paragraph">
                    <wp:posOffset>1787525</wp:posOffset>
                  </wp:positionV>
                  <wp:extent cx="503555" cy="384810"/>
                  <wp:effectExtent l="0" t="0" r="0" b="0"/>
                  <wp:wrapNone/>
                  <wp:docPr id="86" name="Afbeelding 86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8832" behindDoc="0" locked="0" layoutInCell="1" allowOverlap="1" wp14:anchorId="1CC4F61B" wp14:editId="3DBFE8E3">
                  <wp:simplePos x="0" y="0"/>
                  <wp:positionH relativeFrom="column">
                    <wp:posOffset>5429250</wp:posOffset>
                  </wp:positionH>
                  <wp:positionV relativeFrom="paragraph">
                    <wp:posOffset>1788160</wp:posOffset>
                  </wp:positionV>
                  <wp:extent cx="496570" cy="377825"/>
                  <wp:effectExtent l="0" t="0" r="0" b="0"/>
                  <wp:wrapNone/>
                  <wp:docPr id="85" name="Afbeelding 85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7808" behindDoc="0" locked="0" layoutInCell="1" allowOverlap="1" wp14:anchorId="53941AF1" wp14:editId="35BA0E35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125095</wp:posOffset>
                  </wp:positionV>
                  <wp:extent cx="492760" cy="377825"/>
                  <wp:effectExtent l="0" t="0" r="0" b="0"/>
                  <wp:wrapNone/>
                  <wp:docPr id="84" name="Afbeelding 84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6784" behindDoc="0" locked="0" layoutInCell="1" allowOverlap="1" wp14:anchorId="262D358A" wp14:editId="507BBACC">
                  <wp:simplePos x="0" y="0"/>
                  <wp:positionH relativeFrom="column">
                    <wp:posOffset>4493895</wp:posOffset>
                  </wp:positionH>
                  <wp:positionV relativeFrom="paragraph">
                    <wp:posOffset>125095</wp:posOffset>
                  </wp:positionV>
                  <wp:extent cx="503555" cy="384810"/>
                  <wp:effectExtent l="0" t="0" r="0" b="0"/>
                  <wp:wrapNone/>
                  <wp:docPr id="83" name="Afbeelding 83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 wp14:anchorId="5E6140E5" wp14:editId="490E9BCC">
                  <wp:simplePos x="0" y="0"/>
                  <wp:positionH relativeFrom="column">
                    <wp:posOffset>5400040</wp:posOffset>
                  </wp:positionH>
                  <wp:positionV relativeFrom="paragraph">
                    <wp:posOffset>130810</wp:posOffset>
                  </wp:positionV>
                  <wp:extent cx="496570" cy="377825"/>
                  <wp:effectExtent l="0" t="0" r="0" b="0"/>
                  <wp:wrapNone/>
                  <wp:docPr id="82" name="Afbeelding 82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 wp14:anchorId="1AAF1160" wp14:editId="25FBD45C">
                  <wp:simplePos x="0" y="0"/>
                  <wp:positionH relativeFrom="column">
                    <wp:posOffset>4955540</wp:posOffset>
                  </wp:positionH>
                  <wp:positionV relativeFrom="paragraph">
                    <wp:posOffset>1271270</wp:posOffset>
                  </wp:positionV>
                  <wp:extent cx="492760" cy="377825"/>
                  <wp:effectExtent l="0" t="0" r="0" b="0"/>
                  <wp:wrapNone/>
                  <wp:docPr id="72" name="Afbeelding 72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3712" behindDoc="0" locked="0" layoutInCell="1" allowOverlap="1" wp14:anchorId="4D442EDC" wp14:editId="07AA2937">
                  <wp:simplePos x="0" y="0"/>
                  <wp:positionH relativeFrom="column">
                    <wp:posOffset>4472940</wp:posOffset>
                  </wp:positionH>
                  <wp:positionV relativeFrom="paragraph">
                    <wp:posOffset>1268095</wp:posOffset>
                  </wp:positionV>
                  <wp:extent cx="503555" cy="384810"/>
                  <wp:effectExtent l="0" t="0" r="0" b="0"/>
                  <wp:wrapNone/>
                  <wp:docPr id="59" name="Afbeelding 59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2688" behindDoc="0" locked="0" layoutInCell="1" allowOverlap="1" wp14:anchorId="0568357B" wp14:editId="6FD63488">
                  <wp:simplePos x="0" y="0"/>
                  <wp:positionH relativeFrom="column">
                    <wp:posOffset>5426075</wp:posOffset>
                  </wp:positionH>
                  <wp:positionV relativeFrom="paragraph">
                    <wp:posOffset>1274445</wp:posOffset>
                  </wp:positionV>
                  <wp:extent cx="496570" cy="377825"/>
                  <wp:effectExtent l="0" t="0" r="0" b="0"/>
                  <wp:wrapNone/>
                  <wp:docPr id="55" name="Afbeelding 55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1664" behindDoc="0" locked="0" layoutInCell="1" allowOverlap="1" wp14:anchorId="423FC8C2" wp14:editId="4E355A4E">
                  <wp:simplePos x="0" y="0"/>
                  <wp:positionH relativeFrom="column">
                    <wp:posOffset>4955540</wp:posOffset>
                  </wp:positionH>
                  <wp:positionV relativeFrom="paragraph">
                    <wp:posOffset>692785</wp:posOffset>
                  </wp:positionV>
                  <wp:extent cx="492760" cy="377825"/>
                  <wp:effectExtent l="0" t="0" r="0" b="0"/>
                  <wp:wrapNone/>
                  <wp:docPr id="54" name="Afbeelding 54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60640" behindDoc="0" locked="0" layoutInCell="1" allowOverlap="1" wp14:anchorId="4C01C557" wp14:editId="6066436B">
                  <wp:simplePos x="0" y="0"/>
                  <wp:positionH relativeFrom="column">
                    <wp:posOffset>4479290</wp:posOffset>
                  </wp:positionH>
                  <wp:positionV relativeFrom="paragraph">
                    <wp:posOffset>675640</wp:posOffset>
                  </wp:positionV>
                  <wp:extent cx="503555" cy="384810"/>
                  <wp:effectExtent l="0" t="0" r="0" b="0"/>
                  <wp:wrapNone/>
                  <wp:docPr id="14" name="Afbeelding 14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5C8FDC" w14:textId="54094D41" w:rsidR="00143FE5" w:rsidRDefault="008D590F" w:rsidP="00B06EBD">
            <w:pPr>
              <w:ind w:left="2297"/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</w:pPr>
            <w:r w:rsidRP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 wp14:anchorId="43C9FD26" wp14:editId="1AF9FF64">
                  <wp:simplePos x="0" y="0"/>
                  <wp:positionH relativeFrom="column">
                    <wp:posOffset>5414685</wp:posOffset>
                  </wp:positionH>
                  <wp:positionV relativeFrom="paragraph">
                    <wp:posOffset>547909</wp:posOffset>
                  </wp:positionV>
                  <wp:extent cx="496570" cy="377825"/>
                  <wp:effectExtent l="0" t="0" r="0" b="0"/>
                  <wp:wrapNone/>
                  <wp:docPr id="13" name="Afbeelding 13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6608" behindDoc="0" locked="0" layoutInCell="1" allowOverlap="1" wp14:anchorId="70C4F8DE" wp14:editId="224212FE">
                  <wp:simplePos x="0" y="0"/>
                  <wp:positionH relativeFrom="column">
                    <wp:posOffset>-9436</wp:posOffset>
                  </wp:positionH>
                  <wp:positionV relativeFrom="paragraph">
                    <wp:posOffset>42505</wp:posOffset>
                  </wp:positionV>
                  <wp:extent cx="503555" cy="384810"/>
                  <wp:effectExtent l="0" t="0" r="0" b="0"/>
                  <wp:wrapNone/>
                  <wp:docPr id="52" name="Afbeelding 52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7632" behindDoc="0" locked="0" layoutInCell="1" allowOverlap="1" wp14:anchorId="52CB0E5F" wp14:editId="5BDF625A">
                  <wp:simplePos x="0" y="0"/>
                  <wp:positionH relativeFrom="column">
                    <wp:posOffset>449508</wp:posOffset>
                  </wp:positionH>
                  <wp:positionV relativeFrom="paragraph">
                    <wp:posOffset>42433</wp:posOffset>
                  </wp:positionV>
                  <wp:extent cx="492760" cy="377825"/>
                  <wp:effectExtent l="0" t="0" r="0" b="0"/>
                  <wp:wrapNone/>
                  <wp:docPr id="53" name="Afbeelding 53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5584" behindDoc="0" locked="0" layoutInCell="1" allowOverlap="1" wp14:anchorId="7D99745F" wp14:editId="23CD0CDC">
                  <wp:simplePos x="0" y="0"/>
                  <wp:positionH relativeFrom="column">
                    <wp:posOffset>897383</wp:posOffset>
                  </wp:positionH>
                  <wp:positionV relativeFrom="paragraph">
                    <wp:posOffset>47770</wp:posOffset>
                  </wp:positionV>
                  <wp:extent cx="496570" cy="377825"/>
                  <wp:effectExtent l="0" t="0" r="0" b="0"/>
                  <wp:wrapNone/>
                  <wp:docPr id="51" name="Afbeelding 51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Ik kies voor de juiste woorden, zinnen en andere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tekstelementen, die passen bij de tekstsoort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(e-mail, advertentie, instructie etc.)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</w:p>
          <w:p w14:paraId="33FCC30D" w14:textId="1419F4EB" w:rsidR="00B06EBD" w:rsidRDefault="008D590F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09440" behindDoc="0" locked="0" layoutInCell="1" allowOverlap="1" wp14:anchorId="701C4138" wp14:editId="282FDC0E">
                  <wp:simplePos x="0" y="0"/>
                  <wp:positionH relativeFrom="column">
                    <wp:posOffset>912206</wp:posOffset>
                  </wp:positionH>
                  <wp:positionV relativeFrom="paragraph">
                    <wp:posOffset>26517</wp:posOffset>
                  </wp:positionV>
                  <wp:extent cx="496570" cy="377825"/>
                  <wp:effectExtent l="0" t="0" r="0" b="0"/>
                  <wp:wrapNone/>
                  <wp:docPr id="21" name="Afbeelding 21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1488" behindDoc="0" locked="0" layoutInCell="1" allowOverlap="1" wp14:anchorId="66157CF7" wp14:editId="055390E8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25883</wp:posOffset>
                  </wp:positionV>
                  <wp:extent cx="492760" cy="377825"/>
                  <wp:effectExtent l="0" t="0" r="0" b="0"/>
                  <wp:wrapNone/>
                  <wp:docPr id="23" name="Afbeelding 23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0464" behindDoc="0" locked="0" layoutInCell="1" allowOverlap="1" wp14:anchorId="7D3F0862" wp14:editId="57589061">
                  <wp:simplePos x="0" y="0"/>
                  <wp:positionH relativeFrom="column">
                    <wp:posOffset>-23551</wp:posOffset>
                  </wp:positionH>
                  <wp:positionV relativeFrom="paragraph">
                    <wp:posOffset>8592</wp:posOffset>
                  </wp:positionV>
                  <wp:extent cx="503555" cy="384810"/>
                  <wp:effectExtent l="0" t="0" r="0" b="0"/>
                  <wp:wrapNone/>
                  <wp:docPr id="22" name="Afbeelding 22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Ik zet de juiste informatie op de juiste plaats en in de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juiste volgorde en kies daarbij voor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de juiste lay-out</w:t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en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een goede opmaak van de tekst.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</w:t>
            </w:r>
          </w:p>
          <w:p w14:paraId="40A2A3FC" w14:textId="5E8F48EB" w:rsidR="00B06EBD" w:rsidRDefault="00B06EBD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</w:p>
          <w:p w14:paraId="6F0694CC" w14:textId="39ED4BB8" w:rsidR="00B06EBD" w:rsidRDefault="008D590F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3536" behindDoc="0" locked="0" layoutInCell="1" allowOverlap="1" wp14:anchorId="0623CEA1" wp14:editId="178D814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16510</wp:posOffset>
                  </wp:positionV>
                  <wp:extent cx="503555" cy="384810"/>
                  <wp:effectExtent l="0" t="0" r="0" b="0"/>
                  <wp:wrapNone/>
                  <wp:docPr id="49" name="Afbeelding 49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2512" behindDoc="0" locked="0" layoutInCell="1" allowOverlap="1" wp14:anchorId="6D4CB71E" wp14:editId="3B5782AD">
                  <wp:simplePos x="0" y="0"/>
                  <wp:positionH relativeFrom="column">
                    <wp:posOffset>923780</wp:posOffset>
                  </wp:positionH>
                  <wp:positionV relativeFrom="paragraph">
                    <wp:posOffset>23374</wp:posOffset>
                  </wp:positionV>
                  <wp:extent cx="496570" cy="377825"/>
                  <wp:effectExtent l="0" t="0" r="0" b="0"/>
                  <wp:wrapNone/>
                  <wp:docPr id="24" name="Afbeelding 24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4560" behindDoc="0" locked="0" layoutInCell="1" allowOverlap="1" wp14:anchorId="6042AF7B" wp14:editId="1DE60C15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19685</wp:posOffset>
                  </wp:positionV>
                  <wp:extent cx="492760" cy="377825"/>
                  <wp:effectExtent l="0" t="0" r="0" b="0"/>
                  <wp:wrapNone/>
                  <wp:docPr id="50" name="Afbeelding 50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79BEA8" w14:textId="348701DE" w:rsidR="00B06EBD" w:rsidRDefault="00B06EBD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Ik breng samenhang aan in mijn tekst.</w:t>
            </w:r>
          </w:p>
          <w:p w14:paraId="0B4DC777" w14:textId="763DC8AA" w:rsidR="00B06EBD" w:rsidRDefault="00B06EBD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</w:p>
          <w:p w14:paraId="2D6710F6" w14:textId="3B48087C" w:rsidR="00B06EBD" w:rsidRDefault="008D590F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0704" behindDoc="0" locked="0" layoutInCell="1" allowOverlap="1" wp14:anchorId="0E7B8DE8" wp14:editId="2F3B217F">
                  <wp:simplePos x="0" y="0"/>
                  <wp:positionH relativeFrom="column">
                    <wp:posOffset>-20304</wp:posOffset>
                  </wp:positionH>
                  <wp:positionV relativeFrom="paragraph">
                    <wp:posOffset>98031</wp:posOffset>
                  </wp:positionV>
                  <wp:extent cx="503555" cy="384810"/>
                  <wp:effectExtent l="0" t="0" r="0" b="0"/>
                  <wp:wrapNone/>
                  <wp:docPr id="57" name="Afbeelding 57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1728" behindDoc="0" locked="0" layoutInCell="1" allowOverlap="1" wp14:anchorId="51D64102" wp14:editId="190B237F">
                  <wp:simplePos x="0" y="0"/>
                  <wp:positionH relativeFrom="column">
                    <wp:posOffset>456002</wp:posOffset>
                  </wp:positionH>
                  <wp:positionV relativeFrom="paragraph">
                    <wp:posOffset>107114</wp:posOffset>
                  </wp:positionV>
                  <wp:extent cx="492760" cy="377825"/>
                  <wp:effectExtent l="0" t="0" r="0" b="0"/>
                  <wp:wrapNone/>
                  <wp:docPr id="58" name="Afbeelding 58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19680" behindDoc="0" locked="0" layoutInCell="1" allowOverlap="1" wp14:anchorId="256C5F41" wp14:editId="5E7B77D1">
                  <wp:simplePos x="0" y="0"/>
                  <wp:positionH relativeFrom="column">
                    <wp:posOffset>927027</wp:posOffset>
                  </wp:positionH>
                  <wp:positionV relativeFrom="paragraph">
                    <wp:posOffset>98594</wp:posOffset>
                  </wp:positionV>
                  <wp:extent cx="496570" cy="377825"/>
                  <wp:effectExtent l="0" t="0" r="0" b="0"/>
                  <wp:wrapNone/>
                  <wp:docPr id="56" name="Afbeelding 56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493177" w14:textId="124E1D8A" w:rsidR="008D590F" w:rsidRDefault="00B06EBD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Ik geef mijn standpunt goed weer en onderbouw </w:t>
            </w:r>
            <w:r w:rsidR="008D590F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die met passende argumenten. </w:t>
            </w:r>
            <w:r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</w:t>
            </w:r>
          </w:p>
          <w:p w14:paraId="32AB13DE" w14:textId="59CFEF07" w:rsidR="00143FE5" w:rsidRDefault="008D590F" w:rsidP="00B06EBD">
            <w:pPr>
              <w:ind w:left="2297"/>
              <w:rPr>
                <w:rFonts w:eastAsia="MS Mincho" w:cs="Arial"/>
                <w:i/>
                <w:spacing w:val="3"/>
                <w:w w:val="95"/>
              </w:rPr>
            </w:pPr>
            <w:r>
              <w:rPr>
                <w:rFonts w:eastAsia="MS Mincho" w:cs="Arial"/>
                <w:noProof/>
                <w:spacing w:val="3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3FE1BB4" wp14:editId="151C0E9B">
                      <wp:simplePos x="0" y="0"/>
                      <wp:positionH relativeFrom="column">
                        <wp:posOffset>-32313</wp:posOffset>
                      </wp:positionH>
                      <wp:positionV relativeFrom="paragraph">
                        <wp:posOffset>97822</wp:posOffset>
                      </wp:positionV>
                      <wp:extent cx="5975350" cy="0"/>
                      <wp:effectExtent l="0" t="0" r="25400" b="19050"/>
                      <wp:wrapNone/>
                      <wp:docPr id="70" name="Rechte verbindingslij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75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BE382" id="Rechte verbindingslijn 70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7.7pt" to="467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" strokecolor="#4579b8 [3044]"/>
                  </w:pict>
                </mc:Fallback>
              </mc:AlternateConten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</w:p>
          <w:p w14:paraId="150C6554" w14:textId="2B8D11BC" w:rsidR="00143FE5" w:rsidRPr="00B06EBD" w:rsidRDefault="00B06EBD" w:rsidP="00B06EBD">
            <w:pPr>
              <w:jc w:val="center"/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  <w:t>Woord- en zinsniveau</w:t>
            </w:r>
          </w:p>
          <w:p w14:paraId="3C8A73B0" w14:textId="535EE3E3" w:rsidR="00143FE5" w:rsidRPr="00B06EBD" w:rsidRDefault="00143FE5" w:rsidP="00B06EBD">
            <w:pPr>
              <w:jc w:val="center"/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  <w:t>Hoe goed kies jij de juiste woorden en zinnen om een goede, samenhangende tekst te schrijven?</w:t>
            </w:r>
          </w:p>
          <w:p w14:paraId="397CBFA3" w14:textId="3CDA4404" w:rsidR="00B06EBD" w:rsidRDefault="00C73C0A" w:rsidP="00B06EBD">
            <w:pPr>
              <w:ind w:left="2581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72928" behindDoc="0" locked="0" layoutInCell="1" allowOverlap="1" wp14:anchorId="30ED02C7" wp14:editId="7065F8B2">
                  <wp:simplePos x="0" y="0"/>
                  <wp:positionH relativeFrom="column">
                    <wp:posOffset>5429250</wp:posOffset>
                  </wp:positionH>
                  <wp:positionV relativeFrom="paragraph">
                    <wp:posOffset>664845</wp:posOffset>
                  </wp:positionV>
                  <wp:extent cx="496570" cy="377825"/>
                  <wp:effectExtent l="0" t="0" r="0" b="0"/>
                  <wp:wrapNone/>
                  <wp:docPr id="88" name="Afbeelding 88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73952" behindDoc="0" locked="0" layoutInCell="1" allowOverlap="1" wp14:anchorId="31C0870E" wp14:editId="67598591">
                  <wp:simplePos x="0" y="0"/>
                  <wp:positionH relativeFrom="column">
                    <wp:posOffset>4453255</wp:posOffset>
                  </wp:positionH>
                  <wp:positionV relativeFrom="paragraph">
                    <wp:posOffset>680720</wp:posOffset>
                  </wp:positionV>
                  <wp:extent cx="503555" cy="384810"/>
                  <wp:effectExtent l="0" t="0" r="0" b="0"/>
                  <wp:wrapNone/>
                  <wp:docPr id="89" name="Afbeelding 89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74976" behindDoc="0" locked="0" layoutInCell="1" allowOverlap="1" wp14:anchorId="128C23CA" wp14:editId="14E66FBE">
                  <wp:simplePos x="0" y="0"/>
                  <wp:positionH relativeFrom="column">
                    <wp:posOffset>4958080</wp:posOffset>
                  </wp:positionH>
                  <wp:positionV relativeFrom="paragraph">
                    <wp:posOffset>669925</wp:posOffset>
                  </wp:positionV>
                  <wp:extent cx="492760" cy="377825"/>
                  <wp:effectExtent l="0" t="0" r="0" b="0"/>
                  <wp:wrapNone/>
                  <wp:docPr id="90" name="Afbeelding 90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76000" behindDoc="0" locked="0" layoutInCell="1" allowOverlap="1" wp14:anchorId="7D250057" wp14:editId="5DEAD47C">
                  <wp:simplePos x="0" y="0"/>
                  <wp:positionH relativeFrom="column">
                    <wp:posOffset>5441315</wp:posOffset>
                  </wp:positionH>
                  <wp:positionV relativeFrom="paragraph">
                    <wp:posOffset>1278255</wp:posOffset>
                  </wp:positionV>
                  <wp:extent cx="496570" cy="377825"/>
                  <wp:effectExtent l="0" t="0" r="0" b="0"/>
                  <wp:wrapNone/>
                  <wp:docPr id="91" name="Afbeelding 91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77024" behindDoc="0" locked="0" layoutInCell="1" allowOverlap="1" wp14:anchorId="649C7504" wp14:editId="7AA66E85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1278255</wp:posOffset>
                  </wp:positionV>
                  <wp:extent cx="503555" cy="384810"/>
                  <wp:effectExtent l="0" t="0" r="0" b="0"/>
                  <wp:wrapNone/>
                  <wp:docPr id="92" name="Afbeelding 92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78048" behindDoc="0" locked="0" layoutInCell="1" allowOverlap="1" wp14:anchorId="3BF7BF64" wp14:editId="6EC79B87">
                  <wp:simplePos x="0" y="0"/>
                  <wp:positionH relativeFrom="column">
                    <wp:posOffset>4993005</wp:posOffset>
                  </wp:positionH>
                  <wp:positionV relativeFrom="paragraph">
                    <wp:posOffset>1289685</wp:posOffset>
                  </wp:positionV>
                  <wp:extent cx="492760" cy="377825"/>
                  <wp:effectExtent l="0" t="0" r="0" b="0"/>
                  <wp:wrapNone/>
                  <wp:docPr id="93" name="Afbeelding 93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79072" behindDoc="0" locked="0" layoutInCell="1" allowOverlap="1" wp14:anchorId="1325E7B0" wp14:editId="7D9596D0">
                  <wp:simplePos x="0" y="0"/>
                  <wp:positionH relativeFrom="column">
                    <wp:posOffset>5449570</wp:posOffset>
                  </wp:positionH>
                  <wp:positionV relativeFrom="paragraph">
                    <wp:posOffset>80645</wp:posOffset>
                  </wp:positionV>
                  <wp:extent cx="496570" cy="377825"/>
                  <wp:effectExtent l="0" t="0" r="0" b="0"/>
                  <wp:wrapNone/>
                  <wp:docPr id="94" name="Afbeelding 94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0096" behindDoc="0" locked="0" layoutInCell="1" allowOverlap="1" wp14:anchorId="211DA950" wp14:editId="5D7571A4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86360</wp:posOffset>
                  </wp:positionV>
                  <wp:extent cx="503555" cy="384810"/>
                  <wp:effectExtent l="0" t="0" r="0" b="0"/>
                  <wp:wrapNone/>
                  <wp:docPr id="95" name="Afbeelding 95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1120" behindDoc="0" locked="0" layoutInCell="1" allowOverlap="1" wp14:anchorId="1D7B5BF3" wp14:editId="434587BF">
                  <wp:simplePos x="0" y="0"/>
                  <wp:positionH relativeFrom="column">
                    <wp:posOffset>4972492</wp:posOffset>
                  </wp:positionH>
                  <wp:positionV relativeFrom="paragraph">
                    <wp:posOffset>80283</wp:posOffset>
                  </wp:positionV>
                  <wp:extent cx="492760" cy="377825"/>
                  <wp:effectExtent l="0" t="0" r="0" b="0"/>
                  <wp:wrapNone/>
                  <wp:docPr id="96" name="Afbeelding 96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30944" behindDoc="0" locked="0" layoutInCell="1" allowOverlap="1" wp14:anchorId="71A2F9A9" wp14:editId="53FF6EE2">
                  <wp:simplePos x="0" y="0"/>
                  <wp:positionH relativeFrom="column">
                    <wp:posOffset>-53887</wp:posOffset>
                  </wp:positionH>
                  <wp:positionV relativeFrom="paragraph">
                    <wp:posOffset>111777</wp:posOffset>
                  </wp:positionV>
                  <wp:extent cx="503555" cy="384810"/>
                  <wp:effectExtent l="0" t="0" r="0" b="0"/>
                  <wp:wrapNone/>
                  <wp:docPr id="67" name="Afbeelding 67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31968" behindDoc="0" locked="0" layoutInCell="1" allowOverlap="1" wp14:anchorId="7A3AD225" wp14:editId="094DA3D4">
                  <wp:simplePos x="0" y="0"/>
                  <wp:positionH relativeFrom="column">
                    <wp:posOffset>480406</wp:posOffset>
                  </wp:positionH>
                  <wp:positionV relativeFrom="paragraph">
                    <wp:posOffset>105917</wp:posOffset>
                  </wp:positionV>
                  <wp:extent cx="492760" cy="377825"/>
                  <wp:effectExtent l="0" t="0" r="0" b="0"/>
                  <wp:wrapNone/>
                  <wp:docPr id="68" name="Afbeelding 68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9920" behindDoc="0" locked="0" layoutInCell="1" allowOverlap="1" wp14:anchorId="41980D60" wp14:editId="0292B9B0">
                  <wp:simplePos x="0" y="0"/>
                  <wp:positionH relativeFrom="column">
                    <wp:posOffset>957998</wp:posOffset>
                  </wp:positionH>
                  <wp:positionV relativeFrom="paragraph">
                    <wp:posOffset>106551</wp:posOffset>
                  </wp:positionV>
                  <wp:extent cx="496570" cy="377825"/>
                  <wp:effectExtent l="0" t="0" r="0" b="0"/>
                  <wp:wrapNone/>
                  <wp:docPr id="66" name="Afbeelding 66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4F816" w14:textId="29104E98" w:rsidR="00143FE5" w:rsidRPr="00B06EBD" w:rsidRDefault="00143FE5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Hebben jouw zinnen een goede grammaticale </w:t>
            </w:r>
            <w:r w:rsid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opbouw?</w:t>
            </w:r>
          </w:p>
          <w:p w14:paraId="2B3CD8CD" w14:textId="15C78653" w:rsidR="00B06EBD" w:rsidRDefault="00B06EBD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</w:p>
          <w:p w14:paraId="5855EF43" w14:textId="48A5B1BB" w:rsidR="00B06EBD" w:rsidRDefault="00C73C0A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4800" behindDoc="0" locked="0" layoutInCell="1" allowOverlap="1" wp14:anchorId="5FAD5AD2" wp14:editId="0728BB2E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122354</wp:posOffset>
                  </wp:positionV>
                  <wp:extent cx="503555" cy="384810"/>
                  <wp:effectExtent l="0" t="0" r="0" b="0"/>
                  <wp:wrapNone/>
                  <wp:docPr id="61" name="Afbeelding 61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5824" behindDoc="0" locked="0" layoutInCell="1" allowOverlap="1" wp14:anchorId="4F835C03" wp14:editId="40A17CFF">
                  <wp:simplePos x="0" y="0"/>
                  <wp:positionH relativeFrom="column">
                    <wp:posOffset>466291</wp:posOffset>
                  </wp:positionH>
                  <wp:positionV relativeFrom="paragraph">
                    <wp:posOffset>111301</wp:posOffset>
                  </wp:positionV>
                  <wp:extent cx="492760" cy="377825"/>
                  <wp:effectExtent l="0" t="0" r="0" b="0"/>
                  <wp:wrapNone/>
                  <wp:docPr id="62" name="Afbeelding 62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3776" behindDoc="0" locked="0" layoutInCell="1" allowOverlap="1" wp14:anchorId="6C688970" wp14:editId="0E451FB3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106149</wp:posOffset>
                  </wp:positionV>
                  <wp:extent cx="496570" cy="377825"/>
                  <wp:effectExtent l="0" t="0" r="0" b="0"/>
                  <wp:wrapNone/>
                  <wp:docPr id="60" name="Afbeelding 60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2E32F7" w14:textId="044B157B" w:rsidR="00143FE5" w:rsidRPr="00B06EBD" w:rsidRDefault="00C73C0A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7872" behindDoc="0" locked="0" layoutInCell="1" allowOverlap="1" wp14:anchorId="3C491AF1" wp14:editId="10C07F9E">
                  <wp:simplePos x="0" y="0"/>
                  <wp:positionH relativeFrom="column">
                    <wp:posOffset>-38172</wp:posOffset>
                  </wp:positionH>
                  <wp:positionV relativeFrom="paragraph">
                    <wp:posOffset>573646</wp:posOffset>
                  </wp:positionV>
                  <wp:extent cx="503555" cy="384810"/>
                  <wp:effectExtent l="0" t="0" r="0" b="0"/>
                  <wp:wrapNone/>
                  <wp:docPr id="64" name="Afbeelding 64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6848" behindDoc="0" locked="0" layoutInCell="1" allowOverlap="1" wp14:anchorId="749E9CAA" wp14:editId="43EC830D">
                  <wp:simplePos x="0" y="0"/>
                  <wp:positionH relativeFrom="column">
                    <wp:posOffset>949670</wp:posOffset>
                  </wp:positionH>
                  <wp:positionV relativeFrom="paragraph">
                    <wp:posOffset>573936</wp:posOffset>
                  </wp:positionV>
                  <wp:extent cx="496570" cy="377825"/>
                  <wp:effectExtent l="0" t="0" r="0" b="0"/>
                  <wp:wrapNone/>
                  <wp:docPr id="63" name="Afbeelding 63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Breng je samenhang aan binnen alinea's en tussen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alinea's, door bijv. verbindingswoorden en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verwijswoorden?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</w:p>
          <w:p w14:paraId="2C72877E" w14:textId="6CECA6D9" w:rsidR="00B06EBD" w:rsidRDefault="00C73C0A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28896" behindDoc="0" locked="0" layoutInCell="1" allowOverlap="1" wp14:anchorId="736C1B67" wp14:editId="2824C76C">
                  <wp:simplePos x="0" y="0"/>
                  <wp:positionH relativeFrom="column">
                    <wp:posOffset>501577</wp:posOffset>
                  </wp:positionH>
                  <wp:positionV relativeFrom="paragraph">
                    <wp:posOffset>1165</wp:posOffset>
                  </wp:positionV>
                  <wp:extent cx="492760" cy="377825"/>
                  <wp:effectExtent l="0" t="0" r="0" b="0"/>
                  <wp:wrapNone/>
                  <wp:docPr id="65" name="Afbeelding 65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Kies je de juiste woorden en uitdrukkingen in een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bepaalde situatie en wissel je af in woordgebruik?</w:t>
            </w:r>
          </w:p>
          <w:p w14:paraId="558063AD" w14:textId="0CF63A24" w:rsidR="00B06EBD" w:rsidRDefault="00B06EBD" w:rsidP="00B06EBD">
            <w:pPr>
              <w:ind w:left="2581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</w:p>
          <w:p w14:paraId="5D21315F" w14:textId="77777777" w:rsidR="00C73C0A" w:rsidRDefault="00C73C0A" w:rsidP="00B06EBD">
            <w:pPr>
              <w:ind w:left="2581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</w:p>
          <w:p w14:paraId="783C82D2" w14:textId="77777777" w:rsidR="00C73C0A" w:rsidRDefault="00C73C0A" w:rsidP="00B06EBD">
            <w:pPr>
              <w:ind w:left="2581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</w:p>
          <w:p w14:paraId="4473BD35" w14:textId="6A389EEB" w:rsidR="00C73C0A" w:rsidRDefault="00C73C0A" w:rsidP="00B06EBD">
            <w:pPr>
              <w:ind w:left="2581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</w:p>
          <w:p w14:paraId="39B86B5C" w14:textId="395C6E8F" w:rsidR="00143FE5" w:rsidRPr="00B06EBD" w:rsidRDefault="00B06EBD" w:rsidP="00B06EBD">
            <w:pPr>
              <w:jc w:val="center"/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  <w:t>S</w:t>
            </w:r>
            <w:r w:rsidR="00143FE5" w:rsidRPr="00B06EBD">
              <w:rPr>
                <w:rFonts w:ascii="Arial" w:eastAsia="MS Mincho" w:hAnsi="Arial" w:cs="Arial"/>
                <w:spacing w:val="3"/>
                <w:w w:val="95"/>
                <w:sz w:val="20"/>
                <w:szCs w:val="20"/>
              </w:rPr>
              <w:t>pelling en interpunctie</w:t>
            </w:r>
          </w:p>
          <w:p w14:paraId="357099A2" w14:textId="2E942585" w:rsidR="00143FE5" w:rsidRPr="00B06EBD" w:rsidRDefault="00143FE5" w:rsidP="00B06EBD">
            <w:pPr>
              <w:jc w:val="center"/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b w:val="0"/>
                <w:i/>
                <w:spacing w:val="3"/>
                <w:w w:val="95"/>
                <w:sz w:val="20"/>
                <w:szCs w:val="20"/>
              </w:rPr>
              <w:t>Hoe goed ben jij in spelling en interpunctie?</w:t>
            </w:r>
          </w:p>
          <w:p w14:paraId="01B8A492" w14:textId="77C964A7" w:rsidR="00B06EBD" w:rsidRDefault="00C73C0A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40160" behindDoc="0" locked="0" layoutInCell="1" allowOverlap="1" wp14:anchorId="6F049AF1" wp14:editId="35B334C7">
                  <wp:simplePos x="0" y="0"/>
                  <wp:positionH relativeFrom="column">
                    <wp:posOffset>-64062</wp:posOffset>
                  </wp:positionH>
                  <wp:positionV relativeFrom="paragraph">
                    <wp:posOffset>660360</wp:posOffset>
                  </wp:positionV>
                  <wp:extent cx="503555" cy="384810"/>
                  <wp:effectExtent l="0" t="0" r="0" b="0"/>
                  <wp:wrapNone/>
                  <wp:docPr id="74" name="Afbeelding 74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41184" behindDoc="0" locked="0" layoutInCell="1" allowOverlap="1" wp14:anchorId="38B5DDDE" wp14:editId="2CC669BB">
                  <wp:simplePos x="0" y="0"/>
                  <wp:positionH relativeFrom="column">
                    <wp:posOffset>446132</wp:posOffset>
                  </wp:positionH>
                  <wp:positionV relativeFrom="paragraph">
                    <wp:posOffset>654500</wp:posOffset>
                  </wp:positionV>
                  <wp:extent cx="492760" cy="377825"/>
                  <wp:effectExtent l="0" t="0" r="0" b="0"/>
                  <wp:wrapNone/>
                  <wp:docPr id="75" name="Afbeelding 75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39136" behindDoc="0" locked="0" layoutInCell="1" allowOverlap="1" wp14:anchorId="3D75985E" wp14:editId="64BA13BA">
                  <wp:simplePos x="0" y="0"/>
                  <wp:positionH relativeFrom="column">
                    <wp:posOffset>929568</wp:posOffset>
                  </wp:positionH>
                  <wp:positionV relativeFrom="paragraph">
                    <wp:posOffset>655135</wp:posOffset>
                  </wp:positionV>
                  <wp:extent cx="496570" cy="377825"/>
                  <wp:effectExtent l="0" t="0" r="0" b="0"/>
                  <wp:wrapNone/>
                  <wp:docPr id="73" name="Afbeelding 73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91360" behindDoc="0" locked="0" layoutInCell="1" allowOverlap="1" wp14:anchorId="0AC0CA1B" wp14:editId="0BB0EAC5">
                  <wp:simplePos x="0" y="0"/>
                  <wp:positionH relativeFrom="column">
                    <wp:posOffset>5040630</wp:posOffset>
                  </wp:positionH>
                  <wp:positionV relativeFrom="paragraph">
                    <wp:posOffset>52705</wp:posOffset>
                  </wp:positionV>
                  <wp:extent cx="492760" cy="377825"/>
                  <wp:effectExtent l="0" t="0" r="0" b="0"/>
                  <wp:wrapNone/>
                  <wp:docPr id="105" name="Afbeelding 105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 wp14:anchorId="6552EBE3" wp14:editId="7CCE26BC">
                  <wp:simplePos x="0" y="0"/>
                  <wp:positionH relativeFrom="column">
                    <wp:posOffset>4507230</wp:posOffset>
                  </wp:positionH>
                  <wp:positionV relativeFrom="paragraph">
                    <wp:posOffset>59055</wp:posOffset>
                  </wp:positionV>
                  <wp:extent cx="503555" cy="384810"/>
                  <wp:effectExtent l="0" t="0" r="0" b="0"/>
                  <wp:wrapNone/>
                  <wp:docPr id="104" name="Afbeelding 104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9312" behindDoc="0" locked="0" layoutInCell="1" allowOverlap="1" wp14:anchorId="764B4F5E" wp14:editId="35FB17D5">
                  <wp:simplePos x="0" y="0"/>
                  <wp:positionH relativeFrom="column">
                    <wp:posOffset>5518150</wp:posOffset>
                  </wp:positionH>
                  <wp:positionV relativeFrom="paragraph">
                    <wp:posOffset>53340</wp:posOffset>
                  </wp:positionV>
                  <wp:extent cx="496570" cy="377825"/>
                  <wp:effectExtent l="0" t="0" r="0" b="0"/>
                  <wp:wrapNone/>
                  <wp:docPr id="103" name="Afbeelding 103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5216" behindDoc="0" locked="0" layoutInCell="1" allowOverlap="1" wp14:anchorId="114C1163" wp14:editId="750C8C60">
                  <wp:simplePos x="0" y="0"/>
                  <wp:positionH relativeFrom="column">
                    <wp:posOffset>5026660</wp:posOffset>
                  </wp:positionH>
                  <wp:positionV relativeFrom="paragraph">
                    <wp:posOffset>642620</wp:posOffset>
                  </wp:positionV>
                  <wp:extent cx="492760" cy="377825"/>
                  <wp:effectExtent l="0" t="0" r="0" b="0"/>
                  <wp:wrapNone/>
                  <wp:docPr id="99" name="Afbeelding 99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4192" behindDoc="0" locked="0" layoutInCell="1" allowOverlap="1" wp14:anchorId="124A5AEE" wp14:editId="50885B95">
                  <wp:simplePos x="0" y="0"/>
                  <wp:positionH relativeFrom="column">
                    <wp:posOffset>4521835</wp:posOffset>
                  </wp:positionH>
                  <wp:positionV relativeFrom="paragraph">
                    <wp:posOffset>653415</wp:posOffset>
                  </wp:positionV>
                  <wp:extent cx="503555" cy="384810"/>
                  <wp:effectExtent l="0" t="0" r="0" b="0"/>
                  <wp:wrapNone/>
                  <wp:docPr id="98" name="Afbeelding 98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3168" behindDoc="0" locked="0" layoutInCell="1" allowOverlap="1" wp14:anchorId="31BAC925" wp14:editId="566DE21D">
                  <wp:simplePos x="0" y="0"/>
                  <wp:positionH relativeFrom="column">
                    <wp:posOffset>5498304</wp:posOffset>
                  </wp:positionH>
                  <wp:positionV relativeFrom="paragraph">
                    <wp:posOffset>637669</wp:posOffset>
                  </wp:positionV>
                  <wp:extent cx="496570" cy="377825"/>
                  <wp:effectExtent l="0" t="0" r="0" b="0"/>
                  <wp:wrapNone/>
                  <wp:docPr id="97" name="Afbeelding 97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47328" behindDoc="0" locked="0" layoutInCell="1" allowOverlap="1" wp14:anchorId="26BE84AC" wp14:editId="00060ACF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53340</wp:posOffset>
                  </wp:positionV>
                  <wp:extent cx="492760" cy="377825"/>
                  <wp:effectExtent l="0" t="0" r="0" b="0"/>
                  <wp:wrapNone/>
                  <wp:docPr id="81" name="Afbeelding 81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46304" behindDoc="0" locked="0" layoutInCell="1" allowOverlap="1" wp14:anchorId="62E97C0B" wp14:editId="02D9640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47625</wp:posOffset>
                  </wp:positionV>
                  <wp:extent cx="503555" cy="384810"/>
                  <wp:effectExtent l="0" t="0" r="0" b="0"/>
                  <wp:wrapNone/>
                  <wp:docPr id="80" name="Afbeelding 80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45280" behindDoc="0" locked="0" layoutInCell="1" allowOverlap="1" wp14:anchorId="60766E23" wp14:editId="68DFC05A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53975</wp:posOffset>
                  </wp:positionV>
                  <wp:extent cx="496570" cy="377825"/>
                  <wp:effectExtent l="0" t="0" r="0" b="0"/>
                  <wp:wrapNone/>
                  <wp:docPr id="79" name="Afbeelding 79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Hoe goed spel jij werkwoorden, zoals de persoonsvorm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en het volt</w:t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ooid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deelwoord</w:t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, en bijvoegelijk gebruikte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werkwoorden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 (d/t/dt)? 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</w:p>
          <w:p w14:paraId="3BC2B5B1" w14:textId="223328EE" w:rsidR="00143FE5" w:rsidRPr="00B06EBD" w:rsidRDefault="00143FE5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Hoe goed spel jij woorden, zoals verkleinwoorden, </w:t>
            </w:r>
            <w:r w:rsid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meervouden, woorden met een tussen-n. </w:t>
            </w:r>
          </w:p>
          <w:p w14:paraId="05E7E1DA" w14:textId="04275C4C" w:rsidR="00143FE5" w:rsidRPr="00B06EBD" w:rsidRDefault="00C73C0A" w:rsidP="00B06EBD">
            <w:pPr>
              <w:ind w:left="2297"/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</w:pP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6240" behindDoc="0" locked="0" layoutInCell="1" allowOverlap="1" wp14:anchorId="78616BB5" wp14:editId="55FD2657">
                  <wp:simplePos x="0" y="0"/>
                  <wp:positionH relativeFrom="column">
                    <wp:posOffset>5509895</wp:posOffset>
                  </wp:positionH>
                  <wp:positionV relativeFrom="paragraph">
                    <wp:posOffset>189287</wp:posOffset>
                  </wp:positionV>
                  <wp:extent cx="496570" cy="377825"/>
                  <wp:effectExtent l="0" t="0" r="0" b="0"/>
                  <wp:wrapNone/>
                  <wp:docPr id="100" name="Afbeelding 100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8288" behindDoc="0" locked="0" layoutInCell="1" allowOverlap="1" wp14:anchorId="308D42DE" wp14:editId="230F04A9">
                  <wp:simplePos x="0" y="0"/>
                  <wp:positionH relativeFrom="column">
                    <wp:posOffset>5044223</wp:posOffset>
                  </wp:positionH>
                  <wp:positionV relativeFrom="paragraph">
                    <wp:posOffset>205306</wp:posOffset>
                  </wp:positionV>
                  <wp:extent cx="492760" cy="377825"/>
                  <wp:effectExtent l="0" t="0" r="0" b="0"/>
                  <wp:wrapNone/>
                  <wp:docPr id="102" name="Afbeelding 102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C0A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drawing>
                <wp:anchor distT="0" distB="0" distL="114300" distR="114300" simplePos="0" relativeHeight="251787264" behindDoc="0" locked="0" layoutInCell="1" allowOverlap="1" wp14:anchorId="33FD219D" wp14:editId="0BBAFD6A">
                  <wp:simplePos x="0" y="0"/>
                  <wp:positionH relativeFrom="column">
                    <wp:posOffset>4522414</wp:posOffset>
                  </wp:positionH>
                  <wp:positionV relativeFrom="paragraph">
                    <wp:posOffset>182302</wp:posOffset>
                  </wp:positionV>
                  <wp:extent cx="503555" cy="384810"/>
                  <wp:effectExtent l="0" t="0" r="0" b="0"/>
                  <wp:wrapNone/>
                  <wp:docPr id="101" name="Afbeelding 101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44256" behindDoc="0" locked="0" layoutInCell="1" allowOverlap="1" wp14:anchorId="3640B627" wp14:editId="029E9700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171410</wp:posOffset>
                  </wp:positionV>
                  <wp:extent cx="492760" cy="377825"/>
                  <wp:effectExtent l="0" t="0" r="0" b="0"/>
                  <wp:wrapNone/>
                  <wp:docPr id="78" name="Afbeelding 78" descr="C:\Users\d.fasoglio\Documents\SLO\11-Formatieve toetsing kernvakken\Materialen Engels voor de website\emotico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.fasoglio\Documents\SLO\11-Formatieve toetsing kernvakken\Materialen Engels voor de website\emotic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42208" behindDoc="0" locked="0" layoutInCell="1" allowOverlap="1" wp14:anchorId="7EB5B5B2" wp14:editId="5B417F22">
                  <wp:simplePos x="0" y="0"/>
                  <wp:positionH relativeFrom="column">
                    <wp:posOffset>935918</wp:posOffset>
                  </wp:positionH>
                  <wp:positionV relativeFrom="paragraph">
                    <wp:posOffset>172045</wp:posOffset>
                  </wp:positionV>
                  <wp:extent cx="496570" cy="377825"/>
                  <wp:effectExtent l="0" t="0" r="0" b="0"/>
                  <wp:wrapNone/>
                  <wp:docPr id="76" name="Afbeelding 76" descr="C:\Users\d.fasoglio\Documents\SLO\11-Formatieve toetsing kernvakken\Materialen Engels voor de website\emot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fasoglio\Documents\SLO\11-Formatieve toetsing kernvakken\Materialen Engels voor de website\emotic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6EBD">
              <w:rPr>
                <w:rFonts w:eastAsia="MS Mincho" w:cs="Arial"/>
                <w:noProof/>
                <w:spacing w:val="3"/>
                <w:w w:val="95"/>
                <w:lang w:eastAsia="nl-NL"/>
              </w:rPr>
              <w:drawing>
                <wp:anchor distT="0" distB="0" distL="114300" distR="114300" simplePos="0" relativeHeight="251743232" behindDoc="0" locked="0" layoutInCell="1" allowOverlap="1" wp14:anchorId="080D2A9D" wp14:editId="360377D6">
                  <wp:simplePos x="0" y="0"/>
                  <wp:positionH relativeFrom="column">
                    <wp:posOffset>-75075</wp:posOffset>
                  </wp:positionH>
                  <wp:positionV relativeFrom="paragraph">
                    <wp:posOffset>164497</wp:posOffset>
                  </wp:positionV>
                  <wp:extent cx="503555" cy="384810"/>
                  <wp:effectExtent l="0" t="0" r="0" b="0"/>
                  <wp:wrapNone/>
                  <wp:docPr id="77" name="Afbeelding 77" descr="C:\Users\d.fasoglio\Documents\SLO\11-Formatieve toetsing kernvakken\Materialen Engels voor de website\emotico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.fasoglio\Documents\SLO\11-Formatieve toetsing kernvakken\Materialen Engels voor de website\emotico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Hoe goed gebruik jij hoofdletters en leestekens, bijv.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de komma, dubbele punt, aanhalingstekens</w:t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 xml:space="preserve">, </w:t>
            </w:r>
            <w:r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  <w:r w:rsid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uitroeptekens en vraagtekens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t>?</w:t>
            </w:r>
            <w:r w:rsidR="00143FE5" w:rsidRPr="00B06EBD">
              <w:rPr>
                <w:rFonts w:ascii="Arial" w:eastAsia="MS Mincho" w:hAnsi="Arial" w:cs="Arial"/>
                <w:b w:val="0"/>
                <w:spacing w:val="3"/>
                <w:w w:val="95"/>
                <w:sz w:val="20"/>
                <w:szCs w:val="20"/>
              </w:rPr>
              <w:br/>
            </w:r>
          </w:p>
        </w:tc>
      </w:tr>
      <w:tr w:rsidR="00294AF6" w:rsidRPr="00143FE5" w14:paraId="6A1C5FEF" w14:textId="77777777" w:rsidTr="00B06E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77CA2BCB" w14:textId="77777777" w:rsidR="00294AF6" w:rsidRDefault="00294AF6" w:rsidP="00294A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6F7308" w14:textId="4F9066D1" w:rsidR="00294AF6" w:rsidRDefault="00294AF6" w:rsidP="00294AF6">
            <w:pPr>
              <w:rPr>
                <w:rFonts w:eastAsia="MS Mincho" w:cs="Times New Roman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Stap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REFLECTEER</w:t>
            </w:r>
          </w:p>
          <w:p w14:paraId="7B9CA9A2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  <w:lang w:eastAsia="nl-NL"/>
              </w:rPr>
              <w:t xml:space="preserve">Schrijf </w:t>
            </w:r>
            <w:r w:rsidRPr="00C063AA"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  <w:u w:val="single"/>
                <w:lang w:eastAsia="nl-NL"/>
              </w:rPr>
              <w:t>per hoofdaspect</w:t>
            </w:r>
            <w:r w:rsidRPr="00C063AA"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  <w:lang w:eastAsia="nl-NL"/>
              </w:rPr>
              <w:t xml:space="preserve"> je reactie op. Wat had je verwacht, wat niet? Wat ging goed of ging zelfs beter dan verwacht? Wat ging minder goed dan verwacht? Wat vind je moeilijk?</w:t>
            </w:r>
          </w:p>
          <w:p w14:paraId="4424A0BD" w14:textId="77777777" w:rsidR="00294AF6" w:rsidRPr="00C063AA" w:rsidRDefault="00294AF6" w:rsidP="00294AF6">
            <w:pPr>
              <w:rPr>
                <w:rFonts w:ascii="Arial" w:eastAsia="MS Mincho" w:hAnsi="Arial" w:cs="Arial"/>
                <w:i/>
                <w:sz w:val="20"/>
                <w:szCs w:val="20"/>
              </w:rPr>
            </w:pPr>
          </w:p>
          <w:p w14:paraId="4C375A49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 xml:space="preserve">Afstemming op publiek en doel </w:t>
            </w:r>
          </w:p>
          <w:p w14:paraId="028F8461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__________________________________________________________________________________</w:t>
            </w:r>
          </w:p>
          <w:p w14:paraId="56D63941" w14:textId="77777777" w:rsidR="00294AF6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</w:p>
          <w:p w14:paraId="735F5F69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__________________________________________________________________________________</w:t>
            </w:r>
          </w:p>
          <w:p w14:paraId="2CDC2619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</w:p>
          <w:p w14:paraId="14AE56BD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Tekstopbouw</w:t>
            </w:r>
          </w:p>
          <w:p w14:paraId="7F425956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__________________________________________________________________________________</w:t>
            </w:r>
          </w:p>
          <w:p w14:paraId="2F6A3FCA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</w:p>
          <w:p w14:paraId="1A1DF27D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__________________________________________________________________________________</w:t>
            </w:r>
          </w:p>
          <w:p w14:paraId="09EC718A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</w:p>
          <w:p w14:paraId="4ECC8397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 xml:space="preserve">Woord- &amp; </w:t>
            </w:r>
            <w: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 xml:space="preserve">zinsniveau </w:t>
            </w: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__________________________________________________________________________________</w:t>
            </w:r>
          </w:p>
          <w:p w14:paraId="16E10423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</w:p>
          <w:p w14:paraId="516862BE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__________________________________________________________________________________</w:t>
            </w:r>
          </w:p>
          <w:p w14:paraId="2CA0FD6C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</w:p>
          <w:p w14:paraId="3726EF60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Spelling &amp;</w:t>
            </w:r>
            <w: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 xml:space="preserve"> interpunctie </w:t>
            </w:r>
          </w:p>
          <w:p w14:paraId="6BBA193A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__________________________________________________________________________________</w:t>
            </w:r>
          </w:p>
          <w:p w14:paraId="5D66C0BA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</w:p>
          <w:p w14:paraId="49FC86BF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__________________________________________________________________________________</w:t>
            </w:r>
          </w:p>
          <w:p w14:paraId="4E0327D8" w14:textId="77777777" w:rsidR="00294AF6" w:rsidRPr="00B06EBD" w:rsidRDefault="00294AF6" w:rsidP="00294AF6">
            <w:pPr>
              <w:rPr>
                <w:rFonts w:eastAsia="MS Mincho" w:cs="Arial"/>
                <w:noProof/>
                <w:spacing w:val="3"/>
                <w:w w:val="95"/>
              </w:rPr>
            </w:pPr>
          </w:p>
        </w:tc>
      </w:tr>
      <w:tr w:rsidR="00294AF6" w:rsidRPr="00143FE5" w14:paraId="28991124" w14:textId="77777777" w:rsidTr="00B06E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7D1F0A83" w14:textId="77777777" w:rsidR="00294AF6" w:rsidRDefault="00294AF6" w:rsidP="00294A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335B10" w14:textId="77777777" w:rsidR="00294AF6" w:rsidRDefault="00294AF6" w:rsidP="00294AF6">
            <w:pPr>
              <w:rPr>
                <w:rFonts w:eastAsia="MS Mincho" w:cs="Times New Roman"/>
                <w:i/>
                <w:noProof/>
                <w:spacing w:val="3"/>
                <w:w w:val="95"/>
              </w:rPr>
            </w:pPr>
            <w:r>
              <w:rPr>
                <w:rFonts w:ascii="Arial" w:hAnsi="Arial" w:cs="Arial"/>
                <w:sz w:val="20"/>
                <w:szCs w:val="20"/>
              </w:rPr>
              <w:t>Stap 5 ZOEK DE EXPERT</w:t>
            </w:r>
          </w:p>
          <w:p w14:paraId="34392524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  <w:lang w:eastAsia="nl-NL"/>
              </w:rPr>
            </w:pPr>
            <w:r w:rsidRPr="00C063AA"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  <w:lang w:eastAsia="nl-NL"/>
              </w:rPr>
              <w:t xml:space="preserve">Vraag om advies bij een leerling die bij een hoofdaspect een hoger niveau heeft gehaald dan jou. Vraag hem/haar om een praktische tip. Verzamel </w:t>
            </w:r>
            <w:r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  <w:u w:val="single"/>
                <w:lang w:eastAsia="nl-NL"/>
              </w:rPr>
              <w:t>drie</w:t>
            </w:r>
            <w:r w:rsidRPr="00C063AA"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  <w:lang w:eastAsia="nl-NL"/>
              </w:rPr>
              <w:t xml:space="preserve"> tips.</w:t>
            </w:r>
            <w:r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  <w:lang w:eastAsia="nl-NL"/>
              </w:rPr>
              <w:t xml:space="preserve"> </w:t>
            </w:r>
          </w:p>
          <w:p w14:paraId="0F52B5FD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  <w:r>
              <w:rPr>
                <w:rFonts w:eastAsia="MS Mincho" w:cs="Calibri"/>
                <w:i/>
              </w:rPr>
              <w:br/>
            </w:r>
            <w:r w:rsidRPr="00187F95">
              <w:rPr>
                <w:rFonts w:eastAsia="MS Mincho" w:cs="Calibri"/>
                <w:b w:val="0"/>
                <w:i/>
              </w:rPr>
              <w:t>Naam</w:t>
            </w:r>
            <w:r>
              <w:rPr>
                <w:rFonts w:eastAsia="MS Mincho" w:cs="Calibri"/>
                <w:i/>
              </w:rPr>
              <w:t>:</w:t>
            </w:r>
            <w:r>
              <w:rPr>
                <w:rFonts w:eastAsia="MS Mincho" w:cs="Calibri"/>
                <w:b w:val="0"/>
                <w:i/>
              </w:rPr>
              <w:t>______________________________________________________________________________________________________</w:t>
            </w:r>
          </w:p>
          <w:p w14:paraId="731C7191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</w:p>
          <w:p w14:paraId="253DAC88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  <w:r>
              <w:rPr>
                <w:rFonts w:eastAsia="MS Mincho" w:cs="Calibri"/>
                <w:b w:val="0"/>
                <w:i/>
              </w:rPr>
              <w:t>_____________________________________________________________________________________________________________</w:t>
            </w:r>
          </w:p>
          <w:p w14:paraId="4A10A3C3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</w:p>
          <w:p w14:paraId="7B675F2E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  <w:r w:rsidRPr="00187F95">
              <w:rPr>
                <w:rFonts w:eastAsia="MS Mincho" w:cs="Calibri"/>
                <w:b w:val="0"/>
                <w:i/>
              </w:rPr>
              <w:t>Naam</w:t>
            </w:r>
            <w:r>
              <w:rPr>
                <w:rFonts w:eastAsia="MS Mincho" w:cs="Calibri"/>
                <w:i/>
              </w:rPr>
              <w:t>:</w:t>
            </w:r>
            <w:r>
              <w:rPr>
                <w:rFonts w:eastAsia="MS Mincho" w:cs="Calibri"/>
                <w:b w:val="0"/>
                <w:i/>
              </w:rPr>
              <w:t>______________________________________________________________________________________________________</w:t>
            </w:r>
          </w:p>
          <w:p w14:paraId="47BB64C4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</w:p>
          <w:p w14:paraId="7B15932F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  <w:r>
              <w:rPr>
                <w:rFonts w:eastAsia="MS Mincho" w:cs="Calibri"/>
                <w:b w:val="0"/>
                <w:i/>
              </w:rPr>
              <w:t>_____________________________________________________________________________________________________________</w:t>
            </w:r>
          </w:p>
          <w:p w14:paraId="05BC6611" w14:textId="77777777" w:rsidR="00294AF6" w:rsidRDefault="00294AF6" w:rsidP="00294AF6">
            <w:pPr>
              <w:rPr>
                <w:rFonts w:eastAsia="MS Mincho" w:cs="Calibri"/>
                <w:i/>
              </w:rPr>
            </w:pPr>
          </w:p>
          <w:p w14:paraId="27A4548C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  <w:r w:rsidRPr="00187F95">
              <w:rPr>
                <w:rFonts w:eastAsia="MS Mincho" w:cs="Calibri"/>
                <w:b w:val="0"/>
                <w:i/>
              </w:rPr>
              <w:t>Naam</w:t>
            </w:r>
            <w:r>
              <w:rPr>
                <w:rFonts w:eastAsia="MS Mincho" w:cs="Calibri"/>
                <w:i/>
              </w:rPr>
              <w:t>:</w:t>
            </w:r>
            <w:r>
              <w:rPr>
                <w:rFonts w:eastAsia="MS Mincho" w:cs="Calibri"/>
                <w:b w:val="0"/>
                <w:i/>
              </w:rPr>
              <w:t>______________________________________________________________________________________________________</w:t>
            </w:r>
          </w:p>
          <w:p w14:paraId="664C4571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</w:p>
          <w:p w14:paraId="1710DDF0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  <w:r>
              <w:rPr>
                <w:rFonts w:eastAsia="MS Mincho" w:cs="Calibri"/>
                <w:b w:val="0"/>
                <w:i/>
              </w:rPr>
              <w:t>_____________________________________________________________________________________________________________</w:t>
            </w:r>
          </w:p>
          <w:p w14:paraId="2AE34AFD" w14:textId="77777777" w:rsidR="00294AF6" w:rsidRDefault="00294AF6" w:rsidP="00294AF6">
            <w:pPr>
              <w:rPr>
                <w:rFonts w:cs="Arial"/>
              </w:rPr>
            </w:pPr>
          </w:p>
          <w:p w14:paraId="259A3968" w14:textId="6CC08813" w:rsidR="00294AF6" w:rsidRDefault="00294AF6" w:rsidP="00294AF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Z.O.Z</w:t>
            </w:r>
          </w:p>
        </w:tc>
      </w:tr>
      <w:tr w:rsidR="00294AF6" w:rsidRPr="00143FE5" w14:paraId="0BB6CCF2" w14:textId="77777777" w:rsidTr="00B06E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0119F5A7" w14:textId="77777777" w:rsidR="00294AF6" w:rsidRDefault="00294AF6" w:rsidP="00294A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F1BB84" w14:textId="77777777" w:rsidR="00294AF6" w:rsidRDefault="00294AF6" w:rsidP="00294AF6">
            <w:pPr>
              <w:rPr>
                <w:rFonts w:eastAsia="MS Mincho" w:cs="Times New Roman"/>
                <w:b w:val="0"/>
                <w:noProof/>
                <w:spacing w:val="3"/>
                <w:w w:val="95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Stap 6 VRAAG DE DOCENT</w:t>
            </w:r>
            <w:r w:rsidRPr="00D0303A">
              <w:rPr>
                <w:rFonts w:eastAsia="MS Mincho" w:cs="Times New Roman"/>
                <w:b w:val="0"/>
                <w:noProof/>
                <w:spacing w:val="3"/>
                <w:w w:val="95"/>
              </w:rPr>
              <w:t xml:space="preserve"> </w:t>
            </w:r>
          </w:p>
          <w:p w14:paraId="63B3AB77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</w:rPr>
              <w:t>Deze reactie op de DTT-diagnose/tip krijg ik van mijn docent</w:t>
            </w: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:</w:t>
            </w:r>
          </w:p>
          <w:p w14:paraId="2809B8D6" w14:textId="77777777" w:rsidR="00294AF6" w:rsidRDefault="00294AF6" w:rsidP="00294AF6">
            <w:pPr>
              <w:rPr>
                <w:rFonts w:eastAsia="MS Mincho" w:cs="Calibri"/>
                <w:b w:val="0"/>
                <w:i/>
              </w:rPr>
            </w:pPr>
          </w:p>
          <w:p w14:paraId="1804A430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051B92FE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0DE2CDAD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50F9308D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02C86EBD" w14:textId="77777777" w:rsidR="00294AF6" w:rsidRPr="00C063AA" w:rsidRDefault="00294AF6" w:rsidP="00294AF6">
            <w:pPr>
              <w:rPr>
                <w:rFonts w:ascii="Arial" w:eastAsia="MS Mincho" w:hAnsi="Arial" w:cs="Arial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36844779" w14:textId="77777777" w:rsidR="00294AF6" w:rsidRDefault="00294AF6" w:rsidP="00294AF6">
            <w:pPr>
              <w:rPr>
                <w:rFonts w:cs="Arial"/>
              </w:rPr>
            </w:pPr>
            <w:bookmarkStart w:id="0" w:name="_GoBack"/>
            <w:bookmarkEnd w:id="0"/>
          </w:p>
        </w:tc>
      </w:tr>
      <w:tr w:rsidR="00294AF6" w:rsidRPr="00143FE5" w14:paraId="400FAFF7" w14:textId="77777777" w:rsidTr="00B06EB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34DE65C8" w14:textId="77777777" w:rsidR="00294AF6" w:rsidRDefault="00294AF6" w:rsidP="00294AF6">
            <w:pPr>
              <w:rPr>
                <w:rFonts w:eastAsia="MS Mincho" w:cs="Times New Roman"/>
                <w:i/>
                <w:noProof/>
                <w:spacing w:val="3"/>
                <w:w w:val="95"/>
              </w:rPr>
            </w:pPr>
          </w:p>
          <w:p w14:paraId="52F37555" w14:textId="77777777" w:rsidR="00294AF6" w:rsidRDefault="00294AF6" w:rsidP="00294AF6">
            <w:pPr>
              <w:rPr>
                <w:rFonts w:eastAsia="MS Mincho" w:cs="Times New Roman"/>
                <w:b w:val="0"/>
                <w:noProof/>
                <w:spacing w:val="3"/>
                <w:w w:val="95"/>
              </w:rPr>
            </w:pPr>
            <w:r>
              <w:rPr>
                <w:rFonts w:ascii="Arial" w:hAnsi="Arial" w:cs="Arial"/>
                <w:sz w:val="20"/>
                <w:szCs w:val="20"/>
              </w:rPr>
              <w:t>Stap 7 MIJN LEERDOEL</w:t>
            </w:r>
            <w:r>
              <w:rPr>
                <w:rFonts w:eastAsia="MS Mincho" w:cs="Times New Roman"/>
                <w:b w:val="0"/>
                <w:noProof/>
                <w:spacing w:val="3"/>
                <w:w w:val="95"/>
              </w:rPr>
              <w:t xml:space="preserve"> </w:t>
            </w:r>
          </w:p>
          <w:p w14:paraId="60E92940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noProof/>
                <w:spacing w:val="3"/>
                <w:w w:val="95"/>
                <w:sz w:val="20"/>
                <w:szCs w:val="20"/>
              </w:rPr>
              <w:t>Dit is mijn plan om mijn schrijfvaardigheid te verbeteren</w:t>
            </w: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:</w:t>
            </w:r>
          </w:p>
          <w:p w14:paraId="6BE06140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19FFCEC3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 xml:space="preserve">Aan dit hoofdaspect/deze hoofdaspecten </w:t>
            </w:r>
            <w: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 xml:space="preserve">en dit deelaspect/deze deelaspecten </w:t>
            </w: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ga ik werken tijdens de volgende schrijfopdracht</w:t>
            </w:r>
            <w: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 xml:space="preserve">: </w:t>
            </w: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br/>
            </w:r>
          </w:p>
          <w:p w14:paraId="05ABC1B8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29337022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35619C59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7CB7CD8F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3255CEE0" w14:textId="77777777" w:rsidR="00294AF6" w:rsidRPr="00C063AA" w:rsidRDefault="00294AF6" w:rsidP="00294AF6">
            <w:pPr>
              <w:rPr>
                <w:rFonts w:ascii="Arial" w:eastAsia="MS Mincho" w:hAnsi="Arial" w:cs="Arial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20EE3ED2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</w:p>
          <w:p w14:paraId="6EECB0CA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09471F8F" w14:textId="77777777" w:rsidR="00294AF6" w:rsidRDefault="00294AF6" w:rsidP="00294AF6">
            <w:pPr>
              <w:rPr>
                <w:rFonts w:ascii="Arial" w:eastAsia="MS Mincho" w:hAnsi="Arial" w:cs="Arial"/>
                <w:b w:val="0"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Dit ga ik concreet doen</w:t>
            </w: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:</w:t>
            </w:r>
          </w:p>
          <w:p w14:paraId="08927344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755CA1A9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7DB2C5CE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4E5B61F4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22C999B2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2B1A0327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1FF7BF91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7E7CF3B1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1A9DBB39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 xml:space="preserve">Ik wil feedback van: </w:t>
            </w:r>
            <w: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br/>
            </w:r>
            <w: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br/>
            </w:r>
            <w:r w:rsidRPr="00C063AA">
              <w:rPr>
                <w:rFonts w:ascii="Arial" w:eastAsia="MS Mincho" w:hAnsi="Arial" w:cs="Arial"/>
                <w:b w:val="0"/>
                <w:sz w:val="20"/>
                <w:szCs w:val="20"/>
              </w:rPr>
              <w:t>_</w:t>
            </w: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</w:t>
            </w:r>
          </w:p>
          <w:p w14:paraId="30243F2B" w14:textId="77777777" w:rsidR="00294AF6" w:rsidRPr="00C063AA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799816B4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omdat_____________________________________________________________________________</w:t>
            </w:r>
          </w:p>
          <w:p w14:paraId="5AABFF89" w14:textId="77777777" w:rsidR="00294AF6" w:rsidRDefault="00294AF6" w:rsidP="00294AF6">
            <w:pPr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</w:pPr>
          </w:p>
          <w:p w14:paraId="13770643" w14:textId="77777777" w:rsidR="00294AF6" w:rsidRPr="00C063AA" w:rsidRDefault="00294AF6" w:rsidP="00294AF6">
            <w:pPr>
              <w:rPr>
                <w:rFonts w:ascii="Arial" w:eastAsia="MS Mincho" w:hAnsi="Arial" w:cs="Arial"/>
                <w:i/>
                <w:sz w:val="20"/>
                <w:szCs w:val="20"/>
              </w:rPr>
            </w:pPr>
            <w:r w:rsidRPr="00C063AA">
              <w:rPr>
                <w:rFonts w:ascii="Arial" w:eastAsia="MS Mincho" w:hAnsi="Arial" w:cs="Arial"/>
                <w:b w:val="0"/>
                <w:i/>
                <w:sz w:val="20"/>
                <w:szCs w:val="20"/>
              </w:rPr>
              <w:t>__________________________________________________________________________________</w:t>
            </w:r>
          </w:p>
          <w:p w14:paraId="5837E37F" w14:textId="77777777" w:rsidR="00294AF6" w:rsidRPr="00C063AA" w:rsidRDefault="00294AF6" w:rsidP="00294AF6">
            <w:pPr>
              <w:rPr>
                <w:rFonts w:ascii="Arial" w:eastAsia="MS Mincho" w:hAnsi="Arial" w:cs="Arial"/>
                <w:i/>
                <w:sz w:val="20"/>
                <w:szCs w:val="20"/>
              </w:rPr>
            </w:pPr>
          </w:p>
          <w:p w14:paraId="7ECAAB04" w14:textId="77777777" w:rsidR="00294AF6" w:rsidRDefault="00294AF6" w:rsidP="00294AF6">
            <w:pPr>
              <w:rPr>
                <w:rFonts w:cs="Arial"/>
              </w:rPr>
            </w:pPr>
          </w:p>
        </w:tc>
      </w:tr>
    </w:tbl>
    <w:p w14:paraId="737434C8" w14:textId="20F42270" w:rsidR="00187F95" w:rsidRDefault="00187F95">
      <w:pPr>
        <w:rPr>
          <w:b/>
        </w:rPr>
      </w:pPr>
    </w:p>
    <w:p w14:paraId="03F25602" w14:textId="7F5B8C2E" w:rsidR="00C063AA" w:rsidRDefault="00C063AA" w:rsidP="008D590F"/>
    <w:sectPr w:rsidR="00C06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42BC0D06-313D-4990-864B-37F8FD453AAF}"/>
    <w:embedBold r:id="rId2" w:subsetted="1" w:fontKey="{CDD3A7D0-05E4-48AE-A032-94436A2B7DAF}"/>
    <w:embedItalic r:id="rId3" w:subsetted="1" w:fontKey="{8637D1C9-6C08-4DCB-A27E-0696F7E06FE7}"/>
    <w:embedBoldItalic r:id="rId4" w:subsetted="1" w:fontKey="{E89B9403-7B70-4CC8-A3F4-355E1508566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AE953BF-5059-4F48-A2E5-665598039B90}"/>
    <w:embedBold r:id="rId6" w:fontKey="{C501F42C-CEC2-4A52-9DC1-94258FD910B1}"/>
    <w:embedItalic r:id="rId7" w:fontKey="{B5280F08-3748-41B9-8EA1-EAA1C2A99B40}"/>
    <w:embedBoldItalic r:id="rId8" w:fontKey="{437065BA-2088-4203-99B1-66E305A3C3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824B1"/>
    <w:multiLevelType w:val="hybridMultilevel"/>
    <w:tmpl w:val="37E473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C5827"/>
    <w:multiLevelType w:val="hybridMultilevel"/>
    <w:tmpl w:val="555ADAC6"/>
    <w:lvl w:ilvl="0" w:tplc="BAB083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6282C"/>
    <w:multiLevelType w:val="hybridMultilevel"/>
    <w:tmpl w:val="48C04082"/>
    <w:lvl w:ilvl="0" w:tplc="57061BB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33D50"/>
    <w:multiLevelType w:val="hybridMultilevel"/>
    <w:tmpl w:val="37E473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E0464"/>
    <w:multiLevelType w:val="hybridMultilevel"/>
    <w:tmpl w:val="61FC9B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E7C28"/>
    <w:multiLevelType w:val="hybridMultilevel"/>
    <w:tmpl w:val="C25E056E"/>
    <w:lvl w:ilvl="0" w:tplc="57061BB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C5930"/>
    <w:multiLevelType w:val="hybridMultilevel"/>
    <w:tmpl w:val="889416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0540B"/>
    <w:multiLevelType w:val="hybridMultilevel"/>
    <w:tmpl w:val="0122E44E"/>
    <w:lvl w:ilvl="0" w:tplc="57061BB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A2E79"/>
    <w:multiLevelType w:val="hybridMultilevel"/>
    <w:tmpl w:val="1DA8FB7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1D8"/>
    <w:rsid w:val="00020175"/>
    <w:rsid w:val="00143FE5"/>
    <w:rsid w:val="00187F95"/>
    <w:rsid w:val="00201198"/>
    <w:rsid w:val="00294AF6"/>
    <w:rsid w:val="00466B1F"/>
    <w:rsid w:val="00471664"/>
    <w:rsid w:val="004723EC"/>
    <w:rsid w:val="004B3216"/>
    <w:rsid w:val="004C2D14"/>
    <w:rsid w:val="00520CFA"/>
    <w:rsid w:val="005503DB"/>
    <w:rsid w:val="00573681"/>
    <w:rsid w:val="005C704E"/>
    <w:rsid w:val="005F00C2"/>
    <w:rsid w:val="006523D1"/>
    <w:rsid w:val="00683611"/>
    <w:rsid w:val="00687CBF"/>
    <w:rsid w:val="0070168C"/>
    <w:rsid w:val="007F3F35"/>
    <w:rsid w:val="00806A20"/>
    <w:rsid w:val="008D590F"/>
    <w:rsid w:val="009276C9"/>
    <w:rsid w:val="009A7DD7"/>
    <w:rsid w:val="00A27462"/>
    <w:rsid w:val="00AB5187"/>
    <w:rsid w:val="00AD22C6"/>
    <w:rsid w:val="00AE7F8E"/>
    <w:rsid w:val="00B06EBD"/>
    <w:rsid w:val="00B3037E"/>
    <w:rsid w:val="00B871D8"/>
    <w:rsid w:val="00C063AA"/>
    <w:rsid w:val="00C73C0A"/>
    <w:rsid w:val="00CC1959"/>
    <w:rsid w:val="00CC4AC6"/>
    <w:rsid w:val="00D0303A"/>
    <w:rsid w:val="00ED2410"/>
    <w:rsid w:val="00EE482B"/>
    <w:rsid w:val="00EE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3178E"/>
  <w15:chartTrackingRefBased/>
  <w15:docId w15:val="{8ED876F2-890F-44BE-BFF1-833C1C87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lang w:val="nl-NL" w:eastAsia="zh-CN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C2D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uiPriority w:val="59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astertabel1licht-Accent11">
    <w:name w:val="Rastertabel 1 licht - Accent 11"/>
    <w:basedOn w:val="Standaardtabel"/>
    <w:uiPriority w:val="46"/>
    <w:rsid w:val="00B871D8"/>
    <w:pPr>
      <w:spacing w:line="240" w:lineRule="auto"/>
    </w:pPr>
    <w:rPr>
      <w:rFonts w:ascii="Cambria" w:hAnsi="Cambria"/>
      <w:sz w:val="22"/>
      <w:szCs w:val="22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70168C"/>
    <w:pPr>
      <w:autoSpaceDE w:val="0"/>
      <w:autoSpaceDN w:val="0"/>
      <w:adjustRightInd w:val="0"/>
      <w:spacing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70168C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AD22C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D22C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D22C6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D22C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D22C6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D22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22C6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AB5187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274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854694664375418C0DFD97ECA4320E" ma:contentTypeVersion="30" ma:contentTypeDescription="Een nieuw document maken." ma:contentTypeScope="" ma:versionID="deebfdf51245d71492e9f55ee35e9d79">
  <xsd:schema xmlns:xsd="http://www.w3.org/2001/XMLSchema" xmlns:xs="http://www.w3.org/2001/XMLSchema" xmlns:p="http://schemas.microsoft.com/office/2006/metadata/properties" xmlns:ns1="http://schemas.microsoft.com/sharepoint/v3" xmlns:ns2="7106a2ac-038a-457f-8b58-ec67130d9d6d" targetNamespace="http://schemas.microsoft.com/office/2006/metadata/properties" ma:root="true" ma:fieldsID="cd6365111a56e2db6761eb0a3e30232b" ns1:_="" ns2:_="">
    <xsd:import namespace="http://schemas.microsoft.com/sharepoint/v3"/>
    <xsd:import namespace="7106a2ac-038a-457f-8b58-ec67130d9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RepSummary" minOccurs="0"/>
                <xsd:element ref="ns1:RepAuthorInternal" minOccurs="0"/>
                <xsd:element ref="ns1:RepAuthor_0" minOccurs="0"/>
                <xsd:element ref="ns2:TaxCatchAll" minOccurs="0"/>
                <xsd:element ref="ns1:RepYear_0" minOccurs="0"/>
                <xsd:element ref="ns1:RepApaNotation" minOccurs="0"/>
                <xsd:element ref="ns1:RepIsbn" minOccurs="0"/>
                <xsd:element ref="ns1:RepAN" minOccurs="0"/>
                <xsd:element ref="ns1:RepANNumber" minOccurs="0"/>
                <xsd:element ref="ns1:RepProjectManager" minOccurs="0"/>
                <xsd:element ref="ns1:RepProjectName" minOccurs="0"/>
                <xsd:element ref="ns1:RepSector_0" minOccurs="0"/>
                <xsd:element ref="ns1:RepCurricularTheme_0" minOccurs="0"/>
                <xsd:element ref="ns1:RepSectionSpecificTheme_0" minOccurs="0"/>
                <xsd:element ref="ns1:RepSection_0" minOccurs="0"/>
                <xsd:element ref="ns1:RepAreasOfExpertise_0" minOccurs="0"/>
                <xsd:element ref="ns1:RepSubjectContent_0" minOccurs="0"/>
                <xsd:element ref="ns1:RepDocumentType_0" minOccurs="0"/>
                <xsd:element ref="ns1:RepRelationOtherSloProjects" minOccurs="0"/>
                <xsd:element ref="ns1:RepFileFormat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Summary" ma:index="11" nillable="true" ma:displayName="Samenvatting" ma:internalName="RepSummary">
      <xsd:simpleType>
        <xsd:restriction base="dms:Unknown"/>
      </xsd:simpleType>
    </xsd:element>
    <xsd:element name="RepAuthorInternal" ma:index="12" nillable="true" ma:displayName="Interne auteur" ma:internalName="RepAuthorInterna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pAuthor_0" ma:index="14" nillable="true" ma:taxonomy="true" ma:internalName="RepAuthor_0" ma:taxonomyFieldName="RepAuthor" ma:displayName="Externe auteur" ma:fieldId="{41811730-f000-45b3-bd8b-16482267924b}" ma:sspId="65bb9fad-8ecd-4e58-b951-1b0a685157da" ma:termSetId="ba36eed1-563e-4e70-a8a2-c86cb59a995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Year_0" ma:index="17" nillable="true" ma:taxonomy="true" ma:internalName="RepYear_0" ma:taxonomyFieldName="RepYear" ma:displayName="Jaar van uitgave" ma:fieldId="{41811730-f000-48c8-bfe2-0d366b82495f}" ma:sspId="65bb9fad-8ecd-4e58-b951-1b0a685157da" ma:termSetId="d63ed34c-aaa4-4b39-8e2b-bccf6e3349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paNotation" ma:index="18" nillable="true" ma:displayName="APA-notatie" ma:internalName="RepApaNotation">
      <xsd:simpleType>
        <xsd:restriction base="dms:Unknown"/>
      </xsd:simpleType>
    </xsd:element>
    <xsd:element name="RepIsbn" ma:index="19" nillable="true" ma:displayName="ISBN" ma:internalName="RepIsbn">
      <xsd:simpleType>
        <xsd:restriction base="dms:Text"/>
      </xsd:simpleType>
    </xsd:element>
    <xsd:element name="RepAN" ma:index="20" nillable="true" ma:displayName="AN" ma:default="FALSE" ma:internalName="RepAN">
      <xsd:simpleType>
        <xsd:restriction base="dms:Boolean"/>
      </xsd:simpleType>
    </xsd:element>
    <xsd:element name="RepANNumber" ma:index="21" nillable="true" ma:displayName="AN Nummer" ma:internalName="RepANNumber">
      <xsd:simpleType>
        <xsd:restriction base="dms:Text"/>
      </xsd:simpleType>
    </xsd:element>
    <xsd:element name="RepProjectManager" ma:index="22" nillable="true" ma:displayName="Projectleider" ma:internalName="RepProjectManager">
      <xsd:simpleType>
        <xsd:restriction base="dms:Text"/>
      </xsd:simpleType>
    </xsd:element>
    <xsd:element name="RepProjectName" ma:index="23" nillable="true" ma:displayName="Projectnaam" ma:internalName="RepProjectName">
      <xsd:simpleType>
        <xsd:restriction base="dms:Text"/>
      </xsd:simpleType>
    </xsd:element>
    <xsd:element name="RepSector_0" ma:index="25" nillable="true" ma:taxonomy="true" ma:internalName="RepSector_0" ma:taxonomyFieldName="RepSector" ma:displayName="Sector" ma:default="" ma:fieldId="{41811730-f000-4dc0-a699-476cd67ba1ec}" ma:taxonomyMulti="true" ma:sspId="65bb9fad-8ecd-4e58-b951-1b0a685157da" ma:termSetId="f094b31b-0180-4851-9ebd-5c7d9552b1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CurricularTheme_0" ma:index="27" nillable="true" ma:taxonomy="true" ma:internalName="RepCurricularTheme_0" ma:taxonomyFieldName="RepCurricularTheme" ma:displayName="Leerplankundig thema" ma:fieldId="{41811730-f000-49a6-962c-7d5942b261fc}" ma:sspId="65bb9fad-8ecd-4e58-b951-1b0a685157da" ma:termSetId="c46f7ee8-50c4-42e2-9209-7c6adacde0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SpecificTheme_0" ma:index="29" nillable="true" ma:taxonomy="true" ma:internalName="RepSectionSpecificTheme_0" ma:taxonomyFieldName="RepSectionSpecificTheme" ma:displayName="Vakspecifiek thema" ma:fieldId="{41811730-f000-47c9-8a06-df9868361aab}" ma:sspId="65bb9fad-8ecd-4e58-b951-1b0a685157da" ma:termSetId="d6eaa525-a5d0-4a07-b890-e923374378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_0" ma:index="31" nillable="true" ma:taxonomy="true" ma:internalName="RepSection_0" ma:taxonomyFieldName="RepSection" ma:displayName="Vaksectie" ma:fieldId="{41811730-f000-4881-8daa-6e8dd38b1ab1}" ma:sspId="65bb9fad-8ecd-4e58-b951-1b0a685157da" ma:termSetId="c6f33e55-e762-4fa4-8346-db1fc1809b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reasOfExpertise_0" ma:index="33" nillable="true" ma:taxonomy="true" ma:internalName="RepAreasOfExpertise_0" ma:taxonomyFieldName="RepAreasOfExpertise" ma:displayName="Vakgebied" ma:fieldId="{41811730-f000-41a6-9b8a-29f77b277b4a}" ma:sspId="65bb9fad-8ecd-4e58-b951-1b0a685157da" ma:termSetId="53b2aeb1-af69-41af-ab5c-dcba5f532ad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SubjectContent_0" ma:index="35" nillable="true" ma:taxonomy="true" ma:internalName="RepSubjectContent_0" ma:taxonomyFieldName="RepSubjectContent" ma:displayName="Vakinhoud" ma:fieldId="{41811730-f000-43d1-9a5c-533514ab0582}" ma:sspId="65bb9fad-8ecd-4e58-b951-1b0a685157da" ma:termSetId="3eef768d-4fe2-4c08-af8a-4dfaa4cac8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DocumentType_0" ma:index="37" nillable="true" ma:taxonomy="true" ma:internalName="RepDocumentType_0" ma:taxonomyFieldName="RepDocumentType" ma:displayName="Documenttypering" ma:fieldId="{41811730-f000-4c72-b54d-df109a5aaa00}" ma:sspId="65bb9fad-8ecd-4e58-b951-1b0a685157da" ma:termSetId="54bd4068-eea5-4eb8-b4d4-e740f64d99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RelationOtherSloProjects" ma:index="38" nillable="true" ma:displayName="Relatie met andere projecten" ma:internalName="RepRelationOtherSloProjects">
      <xsd:simpleType>
        <xsd:restriction base="dms:Unknown"/>
      </xsd:simpleType>
    </xsd:element>
    <xsd:element name="RepFileFormat_0" ma:index="40" nillable="true" ma:taxonomy="true" ma:internalName="RepFileFormat_0" ma:taxonomyFieldName="RepFileFormat" ma:displayName="Bestandsformaat" ma:fieldId="{41811730-f000-458e-badf-a33146a595e3}" ma:sspId="65bb9fad-8ecd-4e58-b951-1b0a685157da" ma:termSetId="5467ae8d-8919-4592-b5d8-720a7073244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a2ac-038a-457f-8b58-ec67130d9d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38f83059-1491-4012-b4c3-84f3b7dad14e}" ma:internalName="TaxCatchAll" ma:showField="CatchAllData" ma:web="7106a2ac-038a-457f-8b58-ec67130d9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pAN xmlns="http://schemas.microsoft.com/sharepoint/v3">false</RepAN>
    <RepSector_0 xmlns="http://schemas.microsoft.com/sharepoint/v3">
      <Terms xmlns="http://schemas.microsoft.com/office/infopath/2007/PartnerControls"/>
    </RepSector_0>
    <RepDocumentType_0 xmlns="http://schemas.microsoft.com/sharepoint/v3">
      <Terms xmlns="http://schemas.microsoft.com/office/infopath/2007/PartnerControls"/>
    </RepDocumentType_0>
    <RepSectionSpecificTheme_0 xmlns="http://schemas.microsoft.com/sharepoint/v3">
      <Terms xmlns="http://schemas.microsoft.com/office/infopath/2007/PartnerControls"/>
    </RepSectionSpecificTheme_0>
    <RepProjectManager xmlns="http://schemas.microsoft.com/sharepoint/v3">B.Trimbos</RepProjectManager>
    <RepAuthor_0 xmlns="http://schemas.microsoft.com/sharepoint/v3">
      <Terms xmlns="http://schemas.microsoft.com/office/infopath/2007/PartnerControls"/>
    </RepAuthor_0>
    <RepCurricularTheme_0 xmlns="http://schemas.microsoft.com/sharepoint/v3">
      <Terms xmlns="http://schemas.microsoft.com/office/infopath/2007/PartnerControls"/>
    </RepCurricularTheme_0>
    <RepSection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Nederlands</TermName>
          <TermId xmlns="http://schemas.microsoft.com/office/infopath/2007/PartnerControls">51aeae5e-6710-477c-94c1-290e19e802c3</TermId>
        </TermInfo>
      </Terms>
    </RepSection_0>
    <RepSummary xmlns="http://schemas.microsoft.com/sharepoint/v3">Smileyles voor diagnose DTT</RepSummary>
    <RepRelationOtherSloProjects xmlns="http://schemas.microsoft.com/sharepoint/v3" xsi:nil="true"/>
    <TaxCatchAll xmlns="7106a2ac-038a-457f-8b58-ec67130d9d6d">
      <Value>153</Value>
      <Value>68</Value>
      <Value>151</Value>
      <Value>150</Value>
      <Value>644</Value>
    </TaxCatchAll>
    <RepFileForma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Word-bestand</TermName>
          <TermId xmlns="http://schemas.microsoft.com/office/infopath/2007/PartnerControls">4e7f53eb-a521-4daf-93ad-035b41a9ede4</TermId>
        </TermInfo>
      </Terms>
    </RepFileFormat_0>
    <RepYear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2017</TermName>
          <TermId xmlns="http://schemas.microsoft.com/office/infopath/2007/PartnerControls">a6898899-0b3c-4894-903b-6d77cee0ee3d</TermId>
        </TermInfo>
      </Terms>
    </RepYear_0>
    <RepANNumber xmlns="http://schemas.microsoft.com/sharepoint/v3" xsi:nil="true"/>
    <RepAreasOfExpertise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Nederlands</TermName>
          <TermId xmlns="http://schemas.microsoft.com/office/infopath/2007/PartnerControls">0a602b88-6da5-4cbc-8b32-a87838a4d72f</TermId>
        </TermInfo>
      </Terms>
    </RepAreasOfExpertise_0>
    <RepSubjectConten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Schrijfvaardigheid</TermName>
          <TermId xmlns="http://schemas.microsoft.com/office/infopath/2007/PartnerControls">78285fbd-0aec-419c-9a6d-508e9343c546</TermId>
        </TermInfo>
      </Terms>
    </RepSubjectContent_0>
    <RepIsbn xmlns="http://schemas.microsoft.com/sharepoint/v3" xsi:nil="true"/>
    <RepAuthorInternal xmlns="http://schemas.microsoft.com/sharepoint/v3">
      <UserInfo>
        <DisplayName/>
        <AccountId xsi:nil="true"/>
        <AccountType/>
      </UserInfo>
    </RepAuthorInternal>
    <RepProjectName xmlns="http://schemas.microsoft.com/sharepoint/v3" xsi:nil="true"/>
    <RepApaNotation xmlns="http://schemas.microsoft.com/sharepoint/v3" xsi:nil="true"/>
    <_dlc_DocId xmlns="7106a2ac-038a-457f-8b58-ec67130d9d6d">47XQ5P3E4USX-10-3533</_dlc_DocId>
    <_dlc_DocIdUrl xmlns="7106a2ac-038a-457f-8b58-ec67130d9d6d">
      <Url>https://cms-downloads.slo.nl/_layouts/15/DocIdRedir.aspx?ID=47XQ5P3E4USX-10-3533</Url>
      <Description>47XQ5P3E4USX-10-3533</Description>
    </_dlc_DocIdUrl>
  </documentManagement>
</p:properties>
</file>

<file path=customXml/itemProps1.xml><?xml version="1.0" encoding="utf-8"?>
<ds:datastoreItem xmlns:ds="http://schemas.openxmlformats.org/officeDocument/2006/customXml" ds:itemID="{4D0971F8-272B-417C-A7DE-D4B603A519F1}"/>
</file>

<file path=customXml/itemProps2.xml><?xml version="1.0" encoding="utf-8"?>
<ds:datastoreItem xmlns:ds="http://schemas.openxmlformats.org/officeDocument/2006/customXml" ds:itemID="{33445AC5-C21E-42E1-84F2-BA65FF29BB60}"/>
</file>

<file path=customXml/itemProps3.xml><?xml version="1.0" encoding="utf-8"?>
<ds:datastoreItem xmlns:ds="http://schemas.openxmlformats.org/officeDocument/2006/customXml" ds:itemID="{BF07C502-91FF-4332-8232-9CC3E1C8CC9E}"/>
</file>

<file path=customXml/itemProps4.xml><?xml version="1.0" encoding="utf-8"?>
<ds:datastoreItem xmlns:ds="http://schemas.openxmlformats.org/officeDocument/2006/customXml" ds:itemID="{8A7B32A7-4DFC-458F-B7DD-BCD3A5657B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1078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6994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smileyles</dc:title>
  <dc:subject/>
  <dc:creator>Daniela Fasoglio</dc:creator>
  <cp:keywords/>
  <dc:description/>
  <cp:lastModifiedBy>Gerdineke van Silfhout</cp:lastModifiedBy>
  <cp:revision>12</cp:revision>
  <dcterms:created xsi:type="dcterms:W3CDTF">2016-03-09T20:51:00Z</dcterms:created>
  <dcterms:modified xsi:type="dcterms:W3CDTF">2016-11-29T14:22:00Z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0x010100D2854694664375418C0DFD97ECA4320E</vt:lpwstr>
  </property>
  <property fmtid="{D5CDD505-2E9C-101B-9397-08002B2CF9AE}" pid="3" name="_dlc_DocIdItemGuid">
    <vt:lpwstr>50dcdce2-d375-4350-b752-553acaa729e9</vt:lpwstr>
  </property>
  <property fmtid="{D5CDD505-2E9C-101B-9397-08002B2CF9AE}" pid="4" name="RepAreasOfExpertise">
    <vt:lpwstr>151;#Nederlands|0a602b88-6da5-4cbc-8b32-a87838a4d72f</vt:lpwstr>
  </property>
  <property fmtid="{D5CDD505-2E9C-101B-9397-08002B2CF9AE}" pid="5" name="TaxKeyword">
    <vt:lpwstr/>
  </property>
  <property fmtid="{D5CDD505-2E9C-101B-9397-08002B2CF9AE}" pid="6" name="RepDocumentType">
    <vt:lpwstr/>
  </property>
  <property fmtid="{D5CDD505-2E9C-101B-9397-08002B2CF9AE}" pid="7" name="RepSectionSpecificTheme">
    <vt:lpwstr/>
  </property>
  <property fmtid="{D5CDD505-2E9C-101B-9397-08002B2CF9AE}" pid="8" name="RepCurricularTheme">
    <vt:lpwstr/>
  </property>
  <property fmtid="{D5CDD505-2E9C-101B-9397-08002B2CF9AE}" pid="9" name="TaxKeywordTaxHTField">
    <vt:lpwstr/>
  </property>
  <property fmtid="{D5CDD505-2E9C-101B-9397-08002B2CF9AE}" pid="10" name="RepSection">
    <vt:lpwstr>150;#Nederlands|51aeae5e-6710-477c-94c1-290e19e802c3</vt:lpwstr>
  </property>
  <property fmtid="{D5CDD505-2E9C-101B-9397-08002B2CF9AE}" pid="11" name="RepAuthor">
    <vt:lpwstr/>
  </property>
  <property fmtid="{D5CDD505-2E9C-101B-9397-08002B2CF9AE}" pid="12" name="RepSubjectContent">
    <vt:lpwstr>153;#Schrijfvaardigheid|78285fbd-0aec-419c-9a6d-508e9343c546</vt:lpwstr>
  </property>
  <property fmtid="{D5CDD505-2E9C-101B-9397-08002B2CF9AE}" pid="13" name="RepSector">
    <vt:lpwstr/>
  </property>
  <property fmtid="{D5CDD505-2E9C-101B-9397-08002B2CF9AE}" pid="14" name="RepFileFormat">
    <vt:lpwstr>68;#Word-bestand|4e7f53eb-a521-4daf-93ad-035b41a9ede4</vt:lpwstr>
  </property>
  <property fmtid="{D5CDD505-2E9C-101B-9397-08002B2CF9AE}" pid="15" name="RepYear">
    <vt:lpwstr>644;#2017|a6898899-0b3c-4894-903b-6d77cee0ee3d</vt:lpwstr>
  </property>
</Properties>
</file>